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cf6c" w14:textId="732c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бойынша қоршаған ортаға теріс әсер еткені үшін төлемақы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облыстық мәслихатының 2023 жылғы 15 желтоқсандағы № 11-66 шешімі. Жетісу облысы Әділет департаментінде 2023 жылы 19 желтоқсанда № 113-19 болып тіркелді. Күші жойылды - Жетісу облыстық мәслихатының 2025 жылғы 2 мамырдағы № 27-169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облыстық мәслихатының 02.05.2025 </w:t>
      </w:r>
      <w:r>
        <w:rPr>
          <w:rFonts w:ascii="Times New Roman"/>
          <w:b w:val="false"/>
          <w:i w:val="false"/>
          <w:color w:val="ff0000"/>
          <w:sz w:val="28"/>
        </w:rPr>
        <w:t>№ 27-169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"Салық және бюджетке төленетін басқа да міндетті төлемдер туралы" Кодексінің (Салық кодексі) 576-бабының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Жетісу облысының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 бойынша қоршаған ортаға теріс әсер еткені үшін төлемақы мөлшерлемелері арттырылсын.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(келісім бойынша) облыс әкімінің бірінші орынбасары Ә. Жақанбаевқа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кейiн күнтiзбелiк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облыстық мәслихаты 2023 жылғы 15 желтоқсандағы № 11-66 шешімге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 бойынша қоршаған ортаға теріс әсер еткені үшін төлемақы мөлшерлемелері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Стационарлық көздерден ластаушы заттардың шығарындылары үшін төлемақы мөлшерлемелері мыналарды құрайды: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(айлық есептік көрсеткіш)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үшін төлемақы мөлшерлемелері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оксидтері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оксидтері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жәнекүл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және оның қосылыстары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монооксиді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валентті хром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Жылжымалы көздерден атмосфералық ауаға ластаушы заттарды шығарғаны үшін төлемақы мөлшерлемелері мыналарды құрайды: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отынның 1 тоннасы үшін мөлшерлеме (айлық есептік көрсеткіш)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газ, керосин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Ластаушы заттардың төгінділері үшін төлемақы мөлшерлемелері мыналарды құрайды: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Оттегіне биологиялық қажеттілік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аммоний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беткі-белсенді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Өндіріс пен тұтыну қалдықтарын көмгені үшін төлемақы мөлшерлемелері мыналарды құрайды: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гигабеккерель үшін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 қалдықтарын полигондарда, жинақтауыштарда санкцияланған үйінділерде және арнайы бөлінген орындарда көмгені үшін: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кестенің 1.2-жолында көрсетілген қалдықтарды қоспағанда, төлемақыны есептеу мақсаттары үшін қауіптілік қасиеттері ескерілетін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 есептеу мақсаттары үшін қауіптілік қасиеттері ескерілмейтін қалдықтардың жекелеген түрлері: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(қатты тұрмыстық қалдықтар, кәріздік тазарту құрылыстарының тұнбасы)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өнеркәсібінің және карьерлерді игеру қалдықтары (мұнай мен табиғи газды өндіруден басқа):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1.​2.​2.​1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1.​2.​2.​2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жанасқан таужыныстары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1.​2.​2.​3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1.​2.​2.​4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пайдалы қазбалар бар кенді, концентраттарды, агломераттарды және шекемтастарды қайта өңдеу, қорытпалармен металдар өндірісі кезінде металлургиялық қайта жасауда түзілетін 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өндірісінің қалдықтары, оның ішінде көң, құс саңғырығы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1.​2.​6.​1.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1.​2.​6.​2.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1.​2.​6.​3.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1.​2.​6.​4.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Көмірсутектерді барлау және (немесе) өндіру жөніндегі операцияларды жүргізу кезінде түзілетін күкіртті ашық түрде күкірт карталарында орналастыру үшін төлемақы мөлшерлемелері бір тонна үшін 7,54 айлық есептік көрсеткішті құрайды.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