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9f70" w14:textId="cb59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пестицидтердің, биоагенттердің (энтомофагтардың) тізбесі мен субсидиялар нормаларын, сондай-ақ пестицидтерге, биоагенттерге (энтомофагтарға) арналған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2023 жылғы 17 мамырдағы № 145 қаулысы. Жетісу облысы Әділет департаментінде 2023 жылы 19 мамырда № 27-19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20209 тіркелген) бұйрығына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2023 жылға субсидияланатын пестицидтердің, биоагенттердің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2023 жылға пестицидтерге, биоагенттерге (энтомофагтарға) арналған субсидиялар көлемдері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бекітілсін.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"Жетісу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Жетісу облысының Әділет департаментінде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Жетісу облысы әкімдігінің интернет-ресурсында орналастырылуын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облыс әкімінің орынбасарына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2023 жылғы 17 мамырдағы № 145 Қаулыға 1- қосымша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субсидияланатын пестицидтердің, биоагенттердің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 тобы бойынша белсенді ингредиент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(литр, килограмм, грамм, дана)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 (килограмм, грамм, дана) пестицидтерге, биоагенттерге (энтомофагтарға) арналған субсидиялар нормасы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этилгексил эфирі түріндегі дихлорфеноксиацет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 түріндегі дихлорфеноксиацет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 түріндегі дихлорфеноксиацет қышқылы,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дихлорфеноксиацет қышқылы,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2,4-Д қышқылы, 905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эмульсияланатын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Ұшпа эфирлер түріндегі 2,4-Д қышқылы, 500 грам/литр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2-клопиралидтің этилгексил эфирі,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420 грамм/литр + 2 - дикамба қышқылының этилгексил эфирі,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зауыттық екілік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зауыттық екілік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 түріндегі қышқыл - этилгексил эфирі,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дикамбалар диметиламин тұзы түріндегі қышқыл,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2,4-Д қышқыл, 410 грамм/литр + клопиралид,Күрделі 2-этилгексил эфирлері түрінде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диметиламин, калий және натрий тұздары түріндегі қышқылдар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 түріндегі қышқыл,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қышқылдары, 360 грамм/литр + хлорсульфурон қышқылдары,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сулы ерітінді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су-суспензия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АМИДА,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эмульсия май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мұнай-су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2-эитлгексилового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ЛАЗУРИТ СУПЕР,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ылғалдандыратын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ылғалдандыратын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ылғалдандыратын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500 грамм/килограмм + амидосульфурон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май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МЕРИТ 45,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сұйық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ТРИБИН 750, су дисперсті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мұнай-су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мұнай-су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мұнай-су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мұнай-су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мұнай-су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г/л форамсульфурон +30 г/л тиенкарбазон-метил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м.д. (май дисперсиясы)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мұнай-су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мұнай-су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мұнай-су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мұнай-су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микрокапсуляцияланған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МАЙСТЕР ПАУЭР,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эмульсия май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эмульсия май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эмульсия май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эфир түріндегі қышқыл,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эфир түріндегі қышқыл,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диквата (дибромида)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2 - этилгексил эфирі түріндегі 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су-суспензия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эмульсия май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күрделі 2-этилгексил эфирі,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суспензия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300 грам/литр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калий және натрий тұздарының қоспасы түріндегі қышқыл,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ТРИБЬЮТ, суда еритін түйіршіктер+ ПАВ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2,4-Д дихлорфеноксиуксусной кислоты, 540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қышқылдар, 630 грамм/литр (2,4-Д этилгексил эфирі, 470 грамм/литр) + 2,4-Д қышқылдар, 160 грамм/литр (диметилалкиламин тұзы)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МУШКЕТ ПЛЮС,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БАКСИГА, май дисперсиясы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 / килограмм, дикамба қышқылы, 550 грамм /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Қышқыл эфир түрінде,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түріндегі 2,4 Д қышқылы, 440 грамм/литр + карфентразон-этил, 20 грамм / литр + флуроксипир 40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(Ұшпа эфирлер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мұнай-су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 грамм/литр 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күрделі 2-этилгексил эфирі түріндегі қышқыл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коллоидты ерітінді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мұнай -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суспензия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ПИКСТАР,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суспензия май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май-су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май-су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су-суспензия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ылғалдандыратын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ДОСТЫК, су дисперсті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микрокапсуляцияланған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су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100 грамм/литр + лямбда-цигалатрин,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заттар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фитобактериомицин-стрептотрицинді антибиотиктер кешені, АД-120000 ЕА/миллилитр, 32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2023 жылғы 17 мамырдағы № 145 Қаулыға 2 - қосымша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пестицидтерге, биоагенттерге (энтомофагтарға) арналған субсидиялар көлемдері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461 973 000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