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b7fc5" w14:textId="14b7fc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Жетісу облысында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әкімдігінің 2023 жылғы 24 наурыздағы № 81 қаулысы. Жетісу облысы Әділет департаментінде 2023 жылы 27 наурызда № 6-19 болып тіркелді. Күші жойылды - Жетісу облысы әкімдігінің 2026 жылғы 22 шілдедегі № 193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Жетісу облысы әкімдігінің 22.07.2026 </w:t>
      </w:r>
      <w:r>
        <w:rPr>
          <w:rFonts w:ascii="Times New Roman"/>
          <w:b w:val="false"/>
          <w:i w:val="false"/>
          <w:color w:val="ff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"Қоғамдық тәртіпті қамтамасыз етуге азаматтардың қатысуы туралы" Қазақстан Республикасы Заңының 3-бабы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Жетісу облысының әкімдігі ҚАУЛЫ ЕТЕДІ: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Жетісу облысында қоғамдық тәртіпті қамтамасыз етуге қатысатын азаматтарды көтермелеудің түрлері мен тәртібі, сондай-ақ оларға ақшалай сыйақының мөлшері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айқындалсын. 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"Жетісу облысы әкімінің аппараты" мемлекеттік мекемесі Қазақстан Республикасының заңнамасында белгіленген тәртіппен: 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қаулының Жетісу облысының Әділет департаментінде мемлекеттік тіркелуін; 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қаулы ресми жарияланғаннан кейін Жетісу облысы әкімдігінің интернет-ресурсында оның орналастырылуын қамтамасыз етсін. 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қаулының орындалуын бақылау Жетісу облысы әкімінің жетекшілік ететін орынбасарына жүктелсін. 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Жетісу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Жетісу облысы әкімдігінің 2023 жылғы 24 наурыздағы № 81 Қаулыға қосымша</w:t>
            </w:r>
          </w:p>
        </w:tc>
      </w:tr>
    </w:tbl>
    <w:bookmarkStart w:name="z17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Жетісу облысында қоғамдық тәртіпті қамтамасыз етуге қатысатын азаматтарды көтермелеудің түрлері мен тәртібі, сондай-ақ оларға ақшалай сыйақының мөлшері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Қоғамдық тәртіпті қамтамасыз етуге қатысатын азаматтарды көтермелеудің түрлері: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алғыс жариялау;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грамотамен марапаттау;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ақшалай сыйақы беру.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Жетісу облысы Полиция департаментінің (бұдан әрі – Департамент) ұсынысы бойынша қоғамдық тәртіпті қамтамасыз етуге қатысатын азаматтарды көтермелеу мәселелерін Жетісу облысының әкімдігі құрған комиссия (бұдан әрі - Комиссия) 15 (он бес) күнтізбелік күн ішінде қарайды.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ұсынылған материалдарды тоқсан сайын қарайды.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Комиссияның шешімі қабылданған күннен бастап 5 (бес) жұмыс күні ішінде Департаментке жолданады.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Комиссия қабылдайтын шешім көтермелеу үшін негіз болып табылады.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Комиссияның шешімін алған күннен бастап оны 5 (бес) жұмыс күні ішінде ақшалай сыйақы төлеу үшін қаржылық қамтамасыз ету жөніндегі тиісті құрылымдық бөлімшеге жібереді.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Көтермелеу түрлерін, соның ішінде ақшалай сыйақы мөлшерін, көтермеленушінің қоғамдық тәртіпті қамтамасыз етуге қосқан үлесін ескере отырып, Комиссия белгілейді және 10 айлық есептік көрсеткіштен аспайды.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Ақшалай сыйақыны төлеу үшін Комиссия қабылдаған шешімге сәйкес Жетісу облысының Полиция департаменті бастығының бұйрығы қосымша шығарылады.</w:t>
      </w:r>
    </w:p>
    <w:bookmarkEnd w:id="1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