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077a7" w14:textId="4c077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Қаражал қаласында бөлшек салықтың арнаулы салық режимін қолдану кезінде салық мөлшерлемесінің мөлшерін төмендету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облысы Қаражал қалалық мәслихатының 2023 жылғы 14 қыркүйектегі № 69 шешімі. Ұлытау облысының Әділет департаментінде 2023 жылғы 22 қыркүйекте № 49-20 болып тіркелді. Күші жойылды - Ұлытау облысы Қаражал қалалық мәслихатының 2023 жылғы 8 қарашадағы № 85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Ұлытау облысы Қаражал қалалық мәслихатының 08.11.2023 </w:t>
      </w:r>
      <w:r>
        <w:rPr>
          <w:rFonts w:ascii="Times New Roman"/>
          <w:b w:val="false"/>
          <w:i w:val="false"/>
          <w:color w:val="00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алғашқы ресми жарияланған күнінен кейін күнтізбелік он күн өткен соң қолданысқа енгізіледі)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01.01.2024 бастап қолданысқа енгізіледі.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"Салық және бюджетке төленетін басқа да міндетті төлемдер туралы" кодексінің (Салық кодексі) 696-3-бабының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Қаражал қалалық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Қаражал қаласында бөлшек салықтың арнаулы салық режимін қолдану кезінде төлем көзінен ұсталатын салықтарды қоспағанда, корпоративтік немесе жеке табыс салығының мөлшерлемесінің мөлшері салық кезеңінде алынған (алынуға жататын) кірістер бойынша 4% - дан 2% - ға дейін төмендетілсін.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 және ресми жариялануға жатады.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мәслихаттың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Оспанова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