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5b239d" w14:textId="a5b239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Сәтбаев қаласының әкімдігінің 2020 жылғы 29 шілдедегі № 41/01 "Сәтбаев қаласында стационарлық емес сауда объектілері үшін орындар бекіту туралы"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Ұлытау облысы Сәтбаев қаласының әкімдігінің 2023 жылғы 11 желтоқсандағы № 86/02 қаулысы. Ұлытау облысының Әділет департаментінде 2023 жылғы 19 желтоқсанда № 80-20 болып тіркелді. Күші жойылды - Ұлытау облысы Сәтбаев қаласының әкімдігінің 2026 жылғы 28 тамыздағы № 46/01 қаулысымен</w:t>
      </w:r>
    </w:p>
    <w:p>
      <w:pPr>
        <w:spacing w:after="0"/>
        <w:ind w:left="0"/>
        <w:jc w:val="both"/>
      </w:pPr>
      <w:bookmarkStart w:name="z38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Ұлытау облысы Сәтбаев қаласының әкімдігінің 28.08.2026 </w:t>
      </w:r>
      <w:r>
        <w:rPr>
          <w:rFonts w:ascii="Times New Roman"/>
          <w:b w:val="false"/>
          <w:i w:val="false"/>
          <w:color w:val="ff0000"/>
          <w:sz w:val="28"/>
        </w:rPr>
        <w:t>№ 46/01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(оның алғашқы ресми жарияланған күнінен кейін күнтізбелік он күн өткен соң қолданысқа енгізіледі).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Сәтбаев қаласының әкімдігі ҚАУЛЫ ЕТЕДІ: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Сәтбаев қаласының әкімдігінің 2020 жылғы 29 шілдедегі № 41/01 "Сәтбаев қаласында стационарлық емес сауда объектілері үшін орындар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5987 болып тіркелген) келесі өзгеріс енгізілсін: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мазмұндалсын.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жетекшілік ететін қала әкімінің орынбасарына жүктелсін.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Сәтбаев қаласының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Ш. Әубәкір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Сәтбаев қаласы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86/02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</w:tbl>
    <w:bookmarkStart w:name="z1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Сәтбаев қаласында бөлшек сауданы жүзеге асыру үшін стационарлық емес сауда объектілерін орналастыру орындары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Орналасу орны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Алатын алаңы, шаршы метрі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Сауда қызметін жүзеге асыру кезеңі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 саласы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Жақын орналасқан инфрақұрылым (ұқсас тауарлар ассортименті сатылатын сауда объектілері, сондай-ақ қоғамдық тамақтану объектілері)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даңғылы, №1 тұрғын үйдің аумағында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2х5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жыл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Азық-түлік тауарлар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"Кооператор" дүкені, Даулет" дүкені, "Таға" дүкені, "Атамекен" дүкені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Гурбы көшесі, № 97 тұрғын үйдің аумағында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2х5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жыл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Азық-түлік тауарлар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жоқ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20х3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жыл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Азық-түлік емес тауарлар, ауыл шаруашылығы өнімі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Сәтбаев даңғылы, № 98 тұрғын үйдің аумағында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2х5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жыл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Азық-түлік тауарлар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"Универсам" дүкені, "Мирас" дүкені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даңғылы, № 51 тұрғын үйдің аумағында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2х3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жыл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Азық-түлік тауарлар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жоқ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көшесі, № 53 тұрғын үйдің аумағында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2х5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жыл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Азық-түлік тауарлар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"Азық түлік" дүкені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Сәтбаев даңғылы, №126 тұрғын үйдің аумағында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2х5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жыл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Азық-түлік тауарлар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"Сары Арқа" базары, "Самади" супермаркеті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Гурбы көшесі, № 90 тұрғын үйдің аумағында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2х5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жыл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Азық-түлік тауарлар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"Алма Ата" дүкені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Ерден көшесі, №101 тұрғын үйдің аумағында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2х5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жыл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Азық-түлік тауарлар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"Ерасыл" дүкені, "Продукты" дүкені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көшесі, № 75 тұрғын үйдің аумағында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9х3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жыл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Азық-түлік емес тауарлар, ауыл шаруашылығы өнімі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"Азык түлік" дүкені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даңғылы, № 34 тұрғын үйдің аумағында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9х3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жыл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Азық-түлік емес тауарлар, ауыл шаруашылығы өнімі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"Алма Ата" дүкені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Ұлытау көшесі 85, "Светофор" сауда-көрме кешені аумағында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57х16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жыл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Азық-түлік тауарлар, ауыл шаруашылығы өнімі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"Светофор" сауда-көрме кешені</w:t>
            </w:r>
          </w:p>
        </w:tc>
      </w:tr>
    </w:tbl>
    <w:bookmarkStart w:name="z1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Бағытының схемасы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Тәуелсіздік даңғылы, №1 тұрғын үйдің аумағында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"/>
    <w:p>
      <w:pPr>
        <w:spacing w:after="0"/>
        <w:ind w:left="0"/>
        <w:jc w:val="both"/>
      </w:pPr>
      <w:r>
        <w:drawing>
          <wp:inline distT="0" distB="0" distL="0" distR="0">
            <wp:extent cx="7810500" cy="466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6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Гурбы көшесі, № 97 тұрғын үйдің аумағында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"/>
    <w:p>
      <w:pPr>
        <w:spacing w:after="0"/>
        <w:ind w:left="0"/>
        <w:jc w:val="both"/>
      </w:pPr>
      <w:r>
        <w:drawing>
          <wp:inline distT="0" distB="0" distL="0" distR="0">
            <wp:extent cx="7810500" cy="464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Сәтбаев даңғылы, № 98 тұрғын үйдің аумағында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"/>
    <w:p>
      <w:pPr>
        <w:spacing w:after="0"/>
        <w:ind w:left="0"/>
        <w:jc w:val="both"/>
      </w:pPr>
      <w:r>
        <w:drawing>
          <wp:inline distT="0" distB="0" distL="0" distR="0">
            <wp:extent cx="7810500" cy="4673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Тәуелсіздік даңғылы, № 51 тұрғын үйдің аумағында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"/>
    <w:p>
      <w:pPr>
        <w:spacing w:after="0"/>
        <w:ind w:left="0"/>
        <w:jc w:val="both"/>
      </w:pPr>
      <w:r>
        <w:drawing>
          <wp:inline distT="0" distB="0" distL="0" distR="0">
            <wp:extent cx="7810500" cy="433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33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Абай көшесі, № 53 тұрғын үйдің аумағында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"/>
    <w:p>
      <w:pPr>
        <w:spacing w:after="0"/>
        <w:ind w:left="0"/>
        <w:jc w:val="both"/>
      </w:pPr>
      <w:r>
        <w:drawing>
          <wp:inline distT="0" distB="0" distL="0" distR="0">
            <wp:extent cx="7810500" cy="454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Сәтбаев даңғылы, №126 тұрғын үйдің аумағында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9"/>
    <w:p>
      <w:pPr>
        <w:spacing w:after="0"/>
        <w:ind w:left="0"/>
        <w:jc w:val="both"/>
      </w:pPr>
      <w:r>
        <w:drawing>
          <wp:inline distT="0" distB="0" distL="0" distR="0">
            <wp:extent cx="7810500" cy="487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Гурбы көшесі, № 90 тұрғын үйдің аумағында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"/>
    <w:p>
      <w:pPr>
        <w:spacing w:after="0"/>
        <w:ind w:left="0"/>
        <w:jc w:val="both"/>
      </w:pPr>
      <w:r>
        <w:drawing>
          <wp:inline distT="0" distB="0" distL="0" distR="0">
            <wp:extent cx="7810500" cy="462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Ерден көшесі, №101 тұрғын үйдің аумағында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3"/>
    <w:p>
      <w:pPr>
        <w:spacing w:after="0"/>
        <w:ind w:left="0"/>
        <w:jc w:val="both"/>
      </w:pPr>
      <w:r>
        <w:drawing>
          <wp:inline distT="0" distB="0" distL="0" distR="0">
            <wp:extent cx="7810500" cy="3975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Абай көшесі, № 75 тұрғын үйдің аумағында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"/>
    <w:p>
      <w:pPr>
        <w:spacing w:after="0"/>
        <w:ind w:left="0"/>
        <w:jc w:val="both"/>
      </w:pPr>
      <w:r>
        <w:drawing>
          <wp:inline distT="0" distB="0" distL="0" distR="0">
            <wp:extent cx="7810500" cy="457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Тәуелсіздік даңғылы, № 34 тұрғын үйдің аумағында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"/>
    <w:p>
      <w:pPr>
        <w:spacing w:after="0"/>
        <w:ind w:left="0"/>
        <w:jc w:val="both"/>
      </w:pPr>
      <w:r>
        <w:drawing>
          <wp:inline distT="0" distB="0" distL="0" distR="0">
            <wp:extent cx="7810500" cy="4610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Ұлытау көшесі 85, "Светофор" сауда-көрме кешені аумағында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9"/>
    <w:p>
      <w:pPr>
        <w:spacing w:after="0"/>
        <w:ind w:left="0"/>
        <w:jc w:val="both"/>
      </w:pPr>
      <w:r>
        <w:drawing>
          <wp:inline distT="0" distB="0" distL="0" distR="0">
            <wp:extent cx="7810500" cy="4546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4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15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header.xml" Type="http://schemas.openxmlformats.org/officeDocument/2006/relationships/header" Id="rId15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