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b2514" w14:textId="2db2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нормаларын, сондай-ақ пестицидтерді, биоагенттерді (энтомофагтарды) субсидиялауға арналған бюджет қаражатының көлемдерін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әкімдігінің 2023 жылғы 29 маусымдағы № 31/01 қаулысы. Ұлытау облысының Әділет департаментінде 2023 жылғы 3 шілдеде № 33-20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арттыруды субсидиялау қағидаларын бекіту туралы" 2020 жылғы 30 наурыздағы № 107 Қазақстан Республикасы Ауыл шаруашылығы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20209 болып тіркелген) сәйкес, Ұлытау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жылға арналған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жылға арналған пестицидтерді, биоагенттерді (энтомофагтарды) субсидиялауға арналған бюджет қаражатының көлемдері.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Әбдіғалиұлы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субсидияланатын пестицидтердің, биоагенттердiң (энтомофагтардың) тізбесі және пестицидтердің, биоагенттердiң (энтомофагтардың) 1 литріне (килограмына, грамына, данасына) арналған субсидиялар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килограмм, грамм, 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Пестицидтердің, биоагенттердің (энтомофагтардың) 1 литріне (килограмына, грамына, данасына)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ЭКСТРА,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ПИЛАР, 2,4-Д 72%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ДАЙОВИД, 72 %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860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этилгексил эфирі түріндегі 2,4 –Д дихлорфенокси сірке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дихлорфенокси сірке қышқылы,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дихлорфенокси сірке қышқылы, 875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ЭФЕРОН-ГОЛД,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–Д дихлорфенокси сірке қышқылы, 344 грамм/литр + дикамба,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552 грамм/литр + 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НИОФИР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ПРИМА,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эмульгирлендірілетін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ұшатын эфирлер түріндегі 2,4-Д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клопиралидтің 2-этилгексил эфирі,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300 грамм/литр + 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420 грамм/литр + дикамба қышқылының 2 - этилгексил эфирі,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564 грамм/литр + 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564 грамм/литр + 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Д–АРМОН–Эфир, 72%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грамм/литр + диметиламин тұзы түріндегі дикамба қышқылы,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клопиралид, күрделі 2-этилгексил эфирі түріндегі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 500 грамм/литр, диметиламин, калий және натрий түріндегі тұздар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 - 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сулы - 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3 066,55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 + 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сулы -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БЕНАГРО,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Р - 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520,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СОНРАУНД,48%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РИДАУТ,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ВИХРЬ,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ЭНТОГЛИФОС, 50%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 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глифосаттың калий тұзы, 690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ГЛИФОСАТ-ГОЛД,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,54%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COTEM XL,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АРИСТОКРАТ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ТОМАГАВК,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изопропиламин және калий тұздары түріндегі 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АРДГЛИФ,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сулы -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грамм/литр + хлорсульфурон қышқылы,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 + 2,4 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2 618,31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 тұзы түріндегі дикамба қышқылы,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 + метсульфурон - 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сулы -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 + 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сулы -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4 - Д диметиламин тұзы, 357 грамм/литр + 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диметиламин тұзы,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 + 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 + 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2,4%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 –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ЛИСТЕГО ПРО 050,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сулы-гликоль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 + хлоримурон - 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 -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11,3 грамм/килограмм + тиенкарбазон - метил, 22,5 грамм/килограмм + мефенпир - диэтил - 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сулы-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грамм/литр + амидосульфурон, 100 грамм/литр + мефенпир - диэтил - 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ЦЕНЗОР МАКС, майлы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 + галоксифоп - п - 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ТАЛИСМАН,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 ПИК,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 + клоквинтоцет - 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 + 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6 018,60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ЭФИЛОН,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 - 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сулы -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сулы -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сулы -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сулы -түйіршіктер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сулы -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 +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ЭЛЮМИС, 105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БЕСТУТАКС,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230 грамм/килограмм + мезотрион, 570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МАХАОН, сулы -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 + 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УЛЬТРА,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грамм/килограмм + трибенурон - 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 - 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грамм/килограмм + трибенурон - 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сулы-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грамм/килограмм + трибенурон - 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сулы - 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сулы -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60 % сулы-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МЕТСУМЕТ,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 60,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грамм/литр + клопиралид,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 + тифенсульфурон - 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сулы-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грамм/килограмм + тифенсульфурон - метил, 125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сулы-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480,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грамм/литр + МЦПА,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 + клоквинтосет-мексила (антидот),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 + 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 + клоквинтоцет - мексил - 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грамм/литр + пирибензоксим,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6 484,82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РУБИКОН,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РИМУС, 25% сулы-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сулы-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сулы-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сулы -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грамм/литр + тербутилазин 187,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 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ГОЛД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МАЧЕТЕ,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 + 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ақпа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ДУО,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грамм/килограмм + метсульфурон - 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суда еритін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ГАРМОНИЯ,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 - 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АЛСИОН,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грамм/килограмм + 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 - 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сулы- 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сулы- диспергирленген түйіршіктер.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сулы-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сулы-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ГРИНСТАР ГОЛД,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клоквинтоцет - 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мефенпир - 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ЗЛАКОСУПЕР,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ПУМА-СУПЕР, 7,5%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СУПЕР,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клодинафоп - пропаргил, 90 грамм/литр + клоквинтоцет - 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пропаргил, 80 грамм/литр + феноксапроп - п - этил, 50 грамм/литр + клоквинтоцет - мексил,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грамм/литр + мефенпир - 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СУПЕР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фенклоразол-этил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грамм/литр + мефенпир - 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БАГИРА ГОЛД 120,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клодинафоп-пропаргил, 90 грамм/литр + 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грамм/литр + клоквинтоцет - 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– э тил, 140 грамм/литр + клоквинтоцет - 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фенклоразол - 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грамм/литр + клоквинтоцет - мексил - 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грамм/литр + клодинафоп - пропаргил, 24 грамм/литр + мефенпир - 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грамм/литр + клодинафоп - пропаргил, 60 грамм/литр + клоквинтоцет - мексил,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микрокапсулаланған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45 грамм/литр + 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ПЕГАС, 13,5%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ЭКСТРА, 13,5%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ТВИСТ,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грамм/литр + йодосульфурон - метил - натрий, 1, 0 грамм/литр + тиенкарбазон - метил, 10 грамм/литр + ципросульфид - 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МАЙСТЕР ПАУЭР,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4 %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концентрат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ДРАГУН,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грамм/литр + 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грамм/килограмм + метсульфурон - 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сулы -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3 133,93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 - диспергирленген 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 + десмедифам, 70 грамм/литр + 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 + десмедифам, 71 грамм/литр + 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майлы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 –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 - 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КАРИШАНС,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510 грамм/литр + 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410 грамм/литр + флорасулам, 5 грамм/литр + 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грамм/килограмм + тифенсульфурон - 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 -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грамм/килограмм + тифенсульфурон - метил, 375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сулы -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 + трибенурон - 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сулы -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грамм/литр дикват (дибромид)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*ДИКОШАНС,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350 грамм/литр + 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3 869,40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грамм/литр + клодинафоп - пропаргил 90 грамм/литр + мефенпир - 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 500 грамм/литр + 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 + 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11 080,20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сулы - 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СОНРАУНД СТАР,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 + хлоримурон-этил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 + 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майлы концентрат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 эфирі, 452,42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күрделі 2-этилгексил эфирі, 300 грамм/литр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ОКТАСУЛАМ,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эфирі), 300 грам/литр + 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МЦПА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аммониий глюфосинат,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 + 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5 369,10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 + 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 + 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және натрий тұздарының қоспасы түріндегі МЦПА қышқылы,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2 245,54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300 грамм/литр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 -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 + тифенсульфурон-метил, 140 грамм/килограмм + 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 -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310 грамм/килограмм + тифенсульфурон-метил, 300 грамм/килограмм + флорасулам, 103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суда еритін түйіршіктер + ПАВ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 + 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 –Д қышқылы,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фроласуам, 7,4 грамм/литр + изооктил, 2,4 –Д дихлорфенокси сірке қышқылы,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 + 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 + 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ИРБИС,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 -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грамм/килограмм + амидосульфурон, 200 грамм/грамм/килограмм + метсульфурон-метил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СЕЛЕНИТ ПРО, сулы -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грамм/литр + клопиралид,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грамм/килограмм + 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концентрат наноэмульсии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грамм/килограмм + амидосульфурон, 210 грамм/килограмм + 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 -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 + тифенсульфурон, 350 грамм/килограмм + 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сулы -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 + клодинафоп-прапаргил, 48,5 грамм/литр + 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 -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 + 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 -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 + 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 + 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 + тиенкарбазон-метил, 7,5 грамм/литр + 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 + 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грамм/литр (2,4-Д этилгексил эфирі, 470 грамм/литр) + 2,4-Д қышқылы, 160 грамм/литр (диметилалкил-амин тұзы)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23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6 053,40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 + 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 + 2,4-Д-2- этилгексил, 430 грамм/литр + мефенпир-диэтил (антидот),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 + 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флорпирауксифен-бензил, 12,5 грамм/литр + пеноксулам,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БАКСИГА,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 + никосульфурон, 92 грамм/килограмм, дикамба қышқылы,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сулы -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 + никосульфурон, 120 грамм/килограмм + 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сулы -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 + йодосульфурон-метил-натрий, 6 грамм/килограмм + 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2-этил-гексил эфирі түріндегі 2,4-Д қышқылы, 300 грамм/литр + 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грамм/литр + 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 ), 410 грамм/литр +флорасулам,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грамм/литр + пиклорам, 37,5 грамм/литр + флорасулам,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ФОРТЕ,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грамм/литр + имазапир,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биспирибагі,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 + клодинафоп-пропаргил, 60 грамм/литр + 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 + никосульфурон, 60 грамм/литр + 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СУПЕРКОРН,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 + күрделі эфир түріндегі 2-этилгексил эфирі 2,4-Д қышқылы,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 + 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сулы -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 + 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сулы -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 + 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 + 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650 грамм/килограмм + тефилсульфурон-метил, 60 грамм/килограмм + 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сулы -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 Д қышқылы, 440 грамм/литр + карфентразон-этил, 20 грамм/литр + 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(аз ұшатын эфирлер С7-С9 ),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 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 90 грамм/литр + 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 + 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 + 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грамм/литр + 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7,5 %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(күрделі 2-этилгексил эфирі ), 418 грамм/литр + флорасулам, 12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ФЛО,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грамм/литр + тербутилазин, 125 грамм/литр + мезотрион, 37,5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тербутилазин, 250 грамм/литр, күрделі 2-этилгексил эфирі түріндегі 2,4-Д қышқылы 80 грамм/литр, 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КОРНЕГИ,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флутриафола, 800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АДВАНС, сулы -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ТАНДЕМ PRO,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ДУАЛ ПРОТЕКТ,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200 грамм/литр+ метконазол,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БАКЛЕР, микроэмульсия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 + 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 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 + тебуконазол, 148 грамм/литр + 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МЭДЖИК,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 + 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 + 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ФОКУС,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 + 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12,5%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 + 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5 999,65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 + бензовиндифлупир,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ЭЛАТУС ЭЙС 290,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10 044,65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 + 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КОЛОСАЛЬ ПРО, микроэмульсия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 + 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 + тебуконазол, 317 грамм/литр + 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ТРИАКТИВ,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 + 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 + тебуконазол, 167 грамм/литр + 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 + 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 + флутриафол, 78 грамм/литр + 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 + 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 + 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ЭВИТОТ,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 + 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 + 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 + 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 + 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 + 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грамм/литр + ципроконазол,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 + 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ЭНТОЛИКУР, 22,5%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ЗИМОШАНС,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 + пираклостробин 66,6 грамм/литр + 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ЦЕРИАКАС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 + азоксистробин,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140 грамм/литр + тебуконазол, 140 грамм/литр + эпоксиконазол,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грамм/литр + азоксистробин, 100 грамм/литр + ципроконазол,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80 грамм/литр + тебуконазол, 160 грамм/литр + ципроконазол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ТРИО,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 брикеттері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түиіршіктер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 ЭДВАНС,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хлоранантранилипрол, 100 грамм/литр 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АМПЛИГО 15, суспензия майлы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17 979,80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грамм/литр +бета - цифлутрин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 + 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3 402,40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ПИРЕЛЛИ,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майлы-сулы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КОРВУС,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 + имидаклоприд, 100 грамм/литр + 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117 грамм/литр + тиаметоксам, 147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ФЛЕЙМ,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 + 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 + 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11 607,00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8 424,11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300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 30, сулы -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КАМЕЛОТ,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АПИС,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ТЕЙЯ,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26 486,50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АСПИД,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 + имидаклоприд 210 грамм/литр + 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ИНТЕГРАЛ,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грамм/литр + лямбда- цигалотрин, 106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ТИАМЕТРИН,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ГОТИКА, суспензия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ОРФЕЙ, сулы -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 + луфенурон,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23 406,25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САРРЕНДЕР,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 + 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3 496,20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 + 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ГОЛДПЛАН, 20 % суда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400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******ЯКУДЗА, сулы - диспергирленген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грамм/литр + лямбда-цигалатрин,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 + 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 + 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ОЛРАЙТ, 57%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 + 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 + 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 + 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 + 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10 % сулы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сулы - диспергирленген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сулы-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сулы - диспергирленген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100 грамм/литр + лямбда-цигалатрин,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ОРГАНЗА,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51 208,20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 фосфиді, 560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МАКСТОМИН, таблеткалар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грамм/литр + 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сұйық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фитобактериомицин-стрептотрицин антибиотиктерінің кешені, БА-120000 ЕА/миллилитр,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 (Macrolophus pygmaeus)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қос мақсаттағы мемлекеттік тіркеуі бар, гербицид және десикант ретінде пайдаланылатын препараттар;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қос мақсаттағы мемлекеттік тіркеуі бар, инсектицид және ауыл шаруашылығы тауарын өндірушілердің қойма жайларындағы қорлардың зиянкестеріне қарсы қолдануға рұқсат етілген преапараттар ретінде пайдаланылатын препараттар;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қос мақсаттағы мемлекеттік тіркеуі бар, инсектицид және нан өнімдері жүйесіндегі кәсіпорындардағы қорлардың зиянкестеріне қарсы қолдануға рұқсат етілген препараттар ретінде пайдаланылатын препараттар;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үш мақсаттағы мемлекеттік тіркеуі бар, инсектицид және ауыл шаруашылығы тауарын өндірушілердің қойма жайларындағы қорлардың зиянкестеріне қарсы және нан өнімдері жүйесіндегі кәсіпорындардағы қорлардың зиянкестеріне қарсы қолдануға рұқсат етілген препараттар ретінде пайдаланылатын препараттар;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қос мақсаттағы мемлекеттік тіркеуі бар, инсектицид және фунгицид ретінде пайдаланылатын препараттар;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қос мақсаттағы мемлекеттік тіркеуі бар, инсектицид және егіс алдындағы өндеуге арналған препарат ретінде пайдаланылатын препараттар.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*******қос мақсаттағы мемлекеттік тіркеуі бар, тұқым дәрілеуіш және фунгицид ретінде пайдаланылатын препараттар;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пестицидтерді, биоагенттердi (энтомофагтарды) субсидиялауға арналған бюджет қаражатының көлемдері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Қарастырылған қаражат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11 713 000,0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11 713 000,0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