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8830" w14:textId="b0d8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2022 - 2023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2023 жылғы 2 ақпандағы № 06/01 қаулысы. Ұлытау облысының Әділет департаментінде 2023 жылғы 6 ақпанда № 5-20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Занының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2022-2023 оқу жылына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даярлаудың 2022-2023 оқу жылына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оқу жылына мемлекеттік білім беру тапсырысы көлемі (орын саны) күндізгі оқыту нысаны/ радиациялық қауіп аймағында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шығыстар/ радиациялық қауіп аймағында,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 байыту)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құрылымдарының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кадрларды даярлаудың 2022-2023 оқу жылына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