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b2cb" w14:textId="c30b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Т.Рысқұлов аудандық мәслихатының 2023 жылғы 30 қазандағы № 10-8 шешімі. Жамбыл облысы Әділет департаментінде 2023 жылғы 3 қарашада № 5110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Т.Рысқұлов аудандық мәслихат ШЕШТІ:</w:t>
      </w:r>
    </w:p>
    <w:bookmarkEnd w:id="0"/>
    <w:bookmarkStart w:name="z8" w:id="1"/>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Т.Рысқұлов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салық, құрылыс, көлік және коммуналдық салаларды дамыту және жергілікті өзін-өзі басқару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rPr>
                <w:rFonts w:ascii="Times New Roman"/>
                <w:b w:val="false"/>
                <w:i w:val="false"/>
                <w:color w:val="000000"/>
                <w:sz w:val="20"/>
              </w:rPr>
              <w:t xml:space="preserve"> бұйрығымен бекітілген/</w:t>
            </w:r>
            <w:r>
              <w:rPr>
                <w:rFonts w:ascii="Times New Roman"/>
                <w:b w:val="false"/>
                <w:i w:val="false"/>
                <w:color w:val="000000"/>
                <w:sz w:val="20"/>
              </w:rPr>
              <w:t xml:space="preserve"> бірлескен қаулысы мен шешіміне қосымша/</w:t>
            </w:r>
            <w:r>
              <w:rPr>
                <w:rFonts w:ascii="Times New Roman"/>
                <w:b w:val="false"/>
                <w:i w:val="false"/>
                <w:color w:val="000000"/>
                <w:sz w:val="20"/>
              </w:rPr>
              <w:t xml:space="preserve"> бірлескен қаулысы мен шешімімен бекітілген</w:t>
            </w:r>
          </w:p>
        </w:tc>
      </w:tr>
    </w:tbl>
    <w:bookmarkStart w:name="z17" w:id="5"/>
    <w:p>
      <w:pPr>
        <w:spacing w:after="0"/>
        <w:ind w:left="0"/>
        <w:jc w:val="left"/>
      </w:pPr>
      <w:r>
        <w:rPr>
          <w:rFonts w:ascii="Times New Roman"/>
          <w:b/>
          <w:i w:val="false"/>
          <w:color w:val="000000"/>
        </w:rPr>
        <w:t xml:space="preserve">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Start w:name="z1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3" w:id="9"/>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Т.Рысқұлов ауданы әкімінің шешімімен құрылатын комиссия; </w:t>
      </w:r>
    </w:p>
    <w:bookmarkEnd w:id="9"/>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"Т.Рысқұлов ауданы әкімдігінің жұмыспен қамту және әлеуметтік бағдарламалар бөлімі" коммуналдық мемлекеттік мекемесі (әрі қарай - КММ);</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Жамбыл облысында белгіленген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p>
      <w:pPr>
        <w:spacing w:after="0"/>
        <w:ind w:left="0"/>
        <w:jc w:val="both"/>
      </w:pPr>
      <w:r>
        <w:rPr>
          <w:rFonts w:ascii="Times New Roman"/>
          <w:b w:val="false"/>
          <w:i w:val="false"/>
          <w:color w:val="000000"/>
          <w:sz w:val="28"/>
        </w:rPr>
        <w:t>
      11)шекті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Осы Қағидалардың мақсаттары үшін әлеуметтік көмек ретінде Т.Рысқұлов аудан әкімдігімен мұқтаж азаматтардың жекелеген санаттарына (бұдан әрі - алушылар) мереке күндеріне ақшалай көрсетілетін көмек түсініледі.</w:t>
      </w:r>
    </w:p>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xml:space="preserve">
      5. Азаматтардың мұқтаждар санаттарына әлеуметтік көмек бір рет және (немесе) мезгіл-мезгіл (ай сайын, тоқсан сайын, жарты жылда 1 рет, жылына 1 рет) Т.Рысқұлов ауданы аумағында тұрақты тұратын азаматтарға көрсетіледі. </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Т.Рысқұлов ауданы әкімдігінің ұсынымы бойынша Т.Рысқұлов ауданы мәслихаты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Жамбыл облысы Т.Рысқұлов аудандық мәслихатының 10.09.2024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әрі-ЖАО) мұқтаж азаматтардың жекелеген санаттарына (бұдан әрі – алушылар) азаматтарды мұқтаждар санатында, сондай-ақ мереке күндеріне ақшалай көрсетілетін көмек деп түсініледі.</w:t>
      </w:r>
    </w:p>
    <w:bookmarkEnd w:id="10"/>
    <w:bookmarkStart w:name="z31" w:id="1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1"/>
    <w:bookmarkStart w:name="z32" w:id="12"/>
    <w:p>
      <w:pPr>
        <w:spacing w:after="0"/>
        <w:ind w:left="0"/>
        <w:jc w:val="both"/>
      </w:pPr>
      <w:r>
        <w:rPr>
          <w:rFonts w:ascii="Times New Roman"/>
          <w:b w:val="false"/>
          <w:i w:val="false"/>
          <w:color w:val="000000"/>
          <w:sz w:val="28"/>
        </w:rPr>
        <w:t xml:space="preserve">
      5.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2"/>
    <w:bookmarkStart w:name="z33" w:id="13"/>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3"/>
    <w:bookmarkStart w:name="z34" w:id="14"/>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14"/>
    <w:bookmarkStart w:name="z35" w:id="15"/>
    <w:p>
      <w:pPr>
        <w:spacing w:after="0"/>
        <w:ind w:left="0"/>
        <w:jc w:val="both"/>
      </w:pPr>
      <w:r>
        <w:rPr>
          <w:rFonts w:ascii="Times New Roman"/>
          <w:b w:val="false"/>
          <w:i w:val="false"/>
          <w:color w:val="000000"/>
          <w:sz w:val="28"/>
        </w:rPr>
        <w:t>
      9 мамыр – Жеңіс күніне:</w:t>
      </w:r>
    </w:p>
    <w:bookmarkEnd w:id="15"/>
    <w:bookmarkStart w:name="z36" w:id="1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жылына бір рет 1500000 (бір миллион бес жүз мың) теңгеден кем емес мөлшерінде;</w:t>
      </w:r>
    </w:p>
    <w:bookmarkEnd w:id="16"/>
    <w:bookmarkStart w:name="z37"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1500000 (бір миллион бес жүз мың) теңгеден кем емес мөлшерінде;</w:t>
      </w:r>
    </w:p>
    <w:bookmarkEnd w:id="17"/>
    <w:bookmarkStart w:name="z38" w:id="1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150000 (бір жүз елу мың) теңгеден кем емес мөлшерінде;</w:t>
      </w:r>
    </w:p>
    <w:bookmarkEnd w:id="18"/>
    <w:bookmarkStart w:name="z39" w:id="1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150000 (бір жүз елу мың) теңгеден кем емес мөлшерінде;</w:t>
      </w:r>
    </w:p>
    <w:bookmarkEnd w:id="19"/>
    <w:bookmarkStart w:name="z40" w:id="2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150000 (бір жүз елу мың) теңгеден кем емес мөлшерінде;</w:t>
      </w:r>
    </w:p>
    <w:bookmarkEnd w:id="20"/>
    <w:bookmarkStart w:name="z41" w:id="2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150000 (бір жүз елу мың) теңгеден кем емес мөлшерінде;</w:t>
      </w:r>
    </w:p>
    <w:bookmarkEnd w:id="21"/>
    <w:bookmarkStart w:name="z42" w:id="2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150000 (бір жүз елу мың) теңгеден кем емес мөлшерінде;</w:t>
      </w:r>
    </w:p>
    <w:bookmarkEnd w:id="22"/>
    <w:bookmarkStart w:name="z43" w:id="2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150000 (бір жүз елу мың) теңгеден кем емес мөлшерінде;</w:t>
      </w:r>
    </w:p>
    <w:bookmarkEnd w:id="23"/>
    <w:bookmarkStart w:name="z44" w:id="2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150000 (бір жүз елу мың) теңгеден кем емес мөлшерінде;</w:t>
      </w:r>
    </w:p>
    <w:bookmarkEnd w:id="24"/>
    <w:bookmarkStart w:name="z45" w:id="2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жылына бір рет 150000 (бір жүз елу мың) теңгеден кем емес мөлшерінде;</w:t>
      </w:r>
    </w:p>
    <w:bookmarkEnd w:id="25"/>
    <w:bookmarkStart w:name="z46"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100000 (жүз мың) теңгеден кем емес мөлшерінде;</w:t>
      </w:r>
    </w:p>
    <w:bookmarkEnd w:id="26"/>
    <w:bookmarkStart w:name="z47" w:id="2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-жылына бір рет 150000 (бір жүз елу мың) теңгеден кем емес мөлшерінде;</w:t>
      </w:r>
    </w:p>
    <w:bookmarkEnd w:id="27"/>
    <w:bookmarkStart w:name="z48"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150000 (бір жүз елу мың) теңгеден кем емес мөлшерінде;</w:t>
      </w:r>
    </w:p>
    <w:bookmarkEnd w:id="28"/>
    <w:bookmarkStart w:name="z49"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150000 (бір жүз елу мың) теңгеден кем емес мөлшерінде;</w:t>
      </w:r>
    </w:p>
    <w:bookmarkEnd w:id="29"/>
    <w:bookmarkStart w:name="z50" w:id="3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150000 (бір жүз елу мың) теңгеден кем емес мөлшерінде;</w:t>
      </w:r>
    </w:p>
    <w:bookmarkEnd w:id="30"/>
    <w:bookmarkStart w:name="z51" w:id="3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60000 (алпыс мың) теңгеден кем емес мөлшерінде;</w:t>
      </w:r>
    </w:p>
    <w:bookmarkEnd w:id="31"/>
    <w:bookmarkStart w:name="z52" w:id="3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100000 (жүз мың) теңгеден кем емес мөлшерінде;</w:t>
      </w:r>
    </w:p>
    <w:bookmarkEnd w:id="32"/>
    <w:bookmarkStart w:name="z53" w:id="3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150000 (бір жүз елу мың) теңгеден кем емес мөлшерінде;</w:t>
      </w:r>
    </w:p>
    <w:bookmarkEnd w:id="33"/>
    <w:bookmarkStart w:name="z54" w:id="3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150000 (бір жүз елу мың) теңгеден кем емес мөлшерінде;</w:t>
      </w:r>
    </w:p>
    <w:bookmarkEnd w:id="34"/>
    <w:bookmarkStart w:name="z55"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жылына бір рет 150000 (бір жүз елу мың) теңгеден кем емес мөлшерінде;</w:t>
      </w:r>
    </w:p>
    <w:bookmarkEnd w:id="35"/>
    <w:bookmarkStart w:name="z56"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150000 (бір жүз елу мың) теңгеден кем емес мөлшерінде;</w:t>
      </w:r>
    </w:p>
    <w:bookmarkEnd w:id="36"/>
    <w:bookmarkStart w:name="z57"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жылына бір рет 60000 (алпыс мың) теңгеден кем емес мөлшерінде;</w:t>
      </w:r>
    </w:p>
    <w:bookmarkEnd w:id="37"/>
    <w:bookmarkStart w:name="z5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жылына бір рет 150000 (бір жүз елу мың) теңгеден кем емес мөлшерінде;</w:t>
      </w:r>
    </w:p>
    <w:bookmarkEnd w:id="38"/>
    <w:bookmarkStart w:name="z59"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50000 (елу мың) теңгеден кем емес мөлшерінде;</w:t>
      </w:r>
    </w:p>
    <w:bookmarkEnd w:id="39"/>
    <w:bookmarkStart w:name="z60"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жылына бір рет 50000 (елу мың) теңгеден кем емес мөлшерінде;</w:t>
      </w:r>
    </w:p>
    <w:bookmarkEnd w:id="40"/>
    <w:bookmarkStart w:name="z61" w:id="4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жылына бір рет 50000 (елу мың) теңгеден кем емес мөлшерінде;</w:t>
      </w:r>
    </w:p>
    <w:bookmarkEnd w:id="41"/>
    <w:bookmarkStart w:name="z62"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жылына бір рет 50000 (елу мың) теңгеден кем емес мөлшерінде;</w:t>
      </w:r>
    </w:p>
    <w:bookmarkEnd w:id="42"/>
    <w:bookmarkStart w:name="z63" w:id="4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50000 (елу мың) теңгеден кем емес мөлшерінде;</w:t>
      </w:r>
    </w:p>
    <w:bookmarkEnd w:id="43"/>
    <w:bookmarkStart w:name="z64"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50000 (елу мың) теңгеден кем емес мөлшерінде;</w:t>
      </w:r>
    </w:p>
    <w:bookmarkEnd w:id="44"/>
    <w:bookmarkStart w:name="z65"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50000 (елу мың) теңгеден кем емес мөлшерінде;</w:t>
      </w:r>
    </w:p>
    <w:bookmarkEnd w:id="45"/>
    <w:bookmarkStart w:name="z66"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50000 (елу мың) теңгеден кем емес мөлшерінде;</w:t>
      </w:r>
    </w:p>
    <w:bookmarkEnd w:id="46"/>
    <w:bookmarkStart w:name="z67"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50000 (елу мың) теңгеден кем емес мөлшерінде;</w:t>
      </w:r>
    </w:p>
    <w:bookmarkEnd w:id="47"/>
    <w:bookmarkStart w:name="z68"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50000 (елу мың) теңгеден кем емес мөлшерінде;</w:t>
      </w:r>
    </w:p>
    <w:bookmarkEnd w:id="48"/>
    <w:bookmarkStart w:name="z69"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-жылына бір рет 50000 (елу мың) теңгеден кем емес мөлшерінде;</w:t>
      </w:r>
    </w:p>
    <w:bookmarkEnd w:id="49"/>
    <w:bookmarkStart w:name="z70" w:id="50"/>
    <w:p>
      <w:pPr>
        <w:spacing w:after="0"/>
        <w:ind w:left="0"/>
        <w:jc w:val="both"/>
      </w:pPr>
      <w:r>
        <w:rPr>
          <w:rFonts w:ascii="Times New Roman"/>
          <w:b w:val="false"/>
          <w:i w:val="false"/>
          <w:color w:val="000000"/>
          <w:sz w:val="28"/>
        </w:rPr>
        <w:t>
      16 желтоқсан - Тәуелсіздік күніне:</w:t>
      </w:r>
    </w:p>
    <w:bookmarkEnd w:id="50"/>
    <w:bookmarkStart w:name="z71" w:id="5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адамдарға - жылына бір рет 150000 (бір жүз елу мың) теңгеден кем емес мөлшерінде.</w:t>
      </w:r>
    </w:p>
    <w:bookmarkEnd w:id="51"/>
    <w:bookmarkStart w:name="z72" w:id="52"/>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2"/>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Start w:name="z32" w:id="5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53"/>
    <w:bookmarkStart w:name="z33" w:id="5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4"/>
    <w:bookmarkStart w:name="z34" w:id="5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5"/>
    <w:bookmarkStart w:name="z35" w:id="56"/>
    <w:p>
      <w:pPr>
        <w:spacing w:after="0"/>
        <w:ind w:left="0"/>
        <w:jc w:val="both"/>
      </w:pPr>
      <w:r>
        <w:rPr>
          <w:rFonts w:ascii="Times New Roman"/>
          <w:b w:val="false"/>
          <w:i w:val="false"/>
          <w:color w:val="000000"/>
          <w:sz w:val="28"/>
        </w:rPr>
        <w:t>
      3) әлеуметтік маңызы бар аурудың болуы;</w:t>
      </w:r>
    </w:p>
    <w:bookmarkEnd w:id="56"/>
    <w:bookmarkStart w:name="z36" w:id="5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7"/>
    <w:bookmarkStart w:name="z37" w:id="58"/>
    <w:p>
      <w:pPr>
        <w:spacing w:after="0"/>
        <w:ind w:left="0"/>
        <w:jc w:val="both"/>
      </w:pPr>
      <w:r>
        <w:rPr>
          <w:rFonts w:ascii="Times New Roman"/>
          <w:b w:val="false"/>
          <w:i w:val="false"/>
          <w:color w:val="000000"/>
          <w:sz w:val="28"/>
        </w:rPr>
        <w:t>
      5) жетімдік, ата-ана қамқорлығының болмауы;</w:t>
      </w:r>
    </w:p>
    <w:bookmarkEnd w:id="58"/>
    <w:bookmarkStart w:name="z38" w:id="5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59"/>
    <w:bookmarkStart w:name="z39" w:id="6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0"/>
    <w:bookmarkStart w:name="z40" w:id="6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1"/>
    <w:bookmarkStart w:name="z41" w:id="6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62"/>
    <w:bookmarkStart w:name="z42" w:id="6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Бір реттік әлеуметтік көмек өтініштері бойынша адамдардың келесі санаттарына көрсетіледі:</w:t>
      </w:r>
    </w:p>
    <w:bookmarkEnd w:id="64"/>
    <w:bookmarkStart w:name="z14" w:id="65"/>
    <w:p>
      <w:pPr>
        <w:spacing w:after="0"/>
        <w:ind w:left="0"/>
        <w:jc w:val="both"/>
      </w:pPr>
      <w:r>
        <w:rPr>
          <w:rFonts w:ascii="Times New Roman"/>
          <w:b w:val="false"/>
          <w:i w:val="false"/>
          <w:color w:val="000000"/>
          <w:sz w:val="28"/>
        </w:rPr>
        <w:t>
      1) қатерлі ісік ауруы бар адамдарға ең төменгі күнкөріс деңгейінің 3 (үш еселенген) мөлшерінен аспайтын жан басына шаққандағы орташа табысы есепке алынып, жылына бір рет 25 (жиырма бес) айлық есептік көрсеткіш мөлшерінде;</w:t>
      </w:r>
    </w:p>
    <w:bookmarkEnd w:id="65"/>
    <w:bookmarkStart w:name="z15" w:id="66"/>
    <w:p>
      <w:pPr>
        <w:spacing w:after="0"/>
        <w:ind w:left="0"/>
        <w:jc w:val="both"/>
      </w:pPr>
      <w:r>
        <w:rPr>
          <w:rFonts w:ascii="Times New Roman"/>
          <w:b w:val="false"/>
          <w:i w:val="false"/>
          <w:color w:val="000000"/>
          <w:sz w:val="28"/>
        </w:rPr>
        <w:t>
      2) бас бостандығынан айыру орындарынан босатылған азаматтарға,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bookmarkEnd w:id="66"/>
    <w:bookmarkStart w:name="z16" w:id="67"/>
    <w:p>
      <w:pPr>
        <w:spacing w:after="0"/>
        <w:ind w:left="0"/>
        <w:jc w:val="both"/>
      </w:pPr>
      <w:r>
        <w:rPr>
          <w:rFonts w:ascii="Times New Roman"/>
          <w:b w:val="false"/>
          <w:i w:val="false"/>
          <w:color w:val="000000"/>
          <w:sz w:val="28"/>
        </w:rPr>
        <w:t>
      3)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67"/>
    <w:bookmarkStart w:name="z17" w:id="68"/>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68"/>
    <w:bookmarkStart w:name="z18" w:id="69"/>
    <w:p>
      <w:pPr>
        <w:spacing w:after="0"/>
        <w:ind w:left="0"/>
        <w:jc w:val="both"/>
      </w:pPr>
      <w:r>
        <w:rPr>
          <w:rFonts w:ascii="Times New Roman"/>
          <w:b w:val="false"/>
          <w:i w:val="false"/>
          <w:color w:val="000000"/>
          <w:sz w:val="28"/>
        </w:rPr>
        <w:t>
      Санаторийлік-курорттық емделуге абилитация мен оңалтудың жеке бағдарламасы бар және әлеуметтік қызметтер порталы арқылы санаторий- курорттық емделуге жолдаманы таңдаған бірінші топтағы мүгедектігі бар адамдардың күтіміне байланысты әлеуметтік төлемді алушылар немесе жеке көмекшілеріне жолдама құнын өтеуге құқығы бар.</w:t>
      </w:r>
    </w:p>
    <w:bookmarkEnd w:id="69"/>
    <w:bookmarkStart w:name="z19" w:id="70"/>
    <w:p>
      <w:pPr>
        <w:spacing w:after="0"/>
        <w:ind w:left="0"/>
        <w:jc w:val="both"/>
      </w:pPr>
      <w:r>
        <w:rPr>
          <w:rFonts w:ascii="Times New Roman"/>
          <w:b w:val="false"/>
          <w:i w:val="false"/>
          <w:color w:val="000000"/>
          <w:sz w:val="28"/>
        </w:rPr>
        <w:t>
      Жергілікті атқарушы органдар бірінші топтағы мүгедектігі бар адамдардың күтіміне байланысты әлеуметтік төлемді алушыларының немесе жеке көмекшілерінің санаторийлік-курорттық ұйымында болу құнын жан басына шаққандағы орташа табысы ең төменгі күнкөріс деңгейінің 3 (үш еселенген) деңгейінен аспайтын жағдайда халықты әлеуметтік қорғау саласындағы уәкілетті орган айқындайтын санаторий-курорттық емдеу құнын өтеу ретінде берілетін кепілдік берілген соманың 70% (жетпіс пайызы) мөлшерінде өтейді.</w:t>
      </w:r>
    </w:p>
    <w:bookmarkEnd w:id="70"/>
    <w:bookmarkStart w:name="z20" w:id="71"/>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71"/>
    <w:bookmarkStart w:name="z21" w:id="72"/>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72"/>
    <w:bookmarkStart w:name="z22" w:id="73"/>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қортындысы негізінде.</w:t>
      </w:r>
    </w:p>
    <w:bookmarkEnd w:id="73"/>
    <w:bookmarkStart w:name="z23" w:id="74"/>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74"/>
    <w:bookmarkStart w:name="z24" w:id="75"/>
    <w:p>
      <w:pPr>
        <w:spacing w:after="0"/>
        <w:ind w:left="0"/>
        <w:jc w:val="both"/>
      </w:pPr>
      <w:r>
        <w:rPr>
          <w:rFonts w:ascii="Times New Roman"/>
          <w:b w:val="false"/>
          <w:i w:val="false"/>
          <w:color w:val="000000"/>
          <w:sz w:val="28"/>
        </w:rPr>
        <w:t>
      5) әлеуметтік мәні бар аурулармен ауыратын адамдарға әлеуметтік көмек отбасының жан басына шаққандағы орташа табысы 1 (бір) еселенген ең төменгі күнкөріс деңгейінен аспайтын жағдайда, жылына бір рет 20 (жиырма) айлық есептік көрсеткіш мөлшерінде;</w:t>
      </w:r>
    </w:p>
    <w:bookmarkEnd w:id="75"/>
    <w:bookmarkStart w:name="z25" w:id="76"/>
    <w:p>
      <w:pPr>
        <w:spacing w:after="0"/>
        <w:ind w:left="0"/>
        <w:jc w:val="both"/>
      </w:pPr>
      <w:r>
        <w:rPr>
          <w:rFonts w:ascii="Times New Roman"/>
          <w:b w:val="false"/>
          <w:i w:val="false"/>
          <w:color w:val="000000"/>
          <w:sz w:val="28"/>
        </w:rPr>
        <w:t>
      6) тұрғын үйді газдандыруға бір рет әлеуметтік көмек:</w:t>
      </w:r>
    </w:p>
    <w:bookmarkEnd w:id="76"/>
    <w:bookmarkStart w:name="z26" w:id="77"/>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77"/>
    <w:bookmarkStart w:name="z27" w:id="78"/>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78"/>
    <w:bookmarkStart w:name="z28" w:id="7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9"/>
    <w:bookmarkStart w:name="z29" w:id="80"/>
    <w:p>
      <w:pPr>
        <w:spacing w:after="0"/>
        <w:ind w:left="0"/>
        <w:jc w:val="both"/>
      </w:pPr>
      <w:r>
        <w:rPr>
          <w:rFonts w:ascii="Times New Roman"/>
          <w:b w:val="false"/>
          <w:i w:val="false"/>
          <w:color w:val="000000"/>
          <w:sz w:val="28"/>
        </w:rPr>
        <w:t>
      Ай сайынғы әлеуметтік көмек көрсетіледі:</w:t>
      </w:r>
    </w:p>
    <w:bookmarkEnd w:id="80"/>
    <w:bookmarkStart w:name="z30" w:id="81"/>
    <w:p>
      <w:pPr>
        <w:spacing w:after="0"/>
        <w:ind w:left="0"/>
        <w:jc w:val="both"/>
      </w:pPr>
      <w:r>
        <w:rPr>
          <w:rFonts w:ascii="Times New Roman"/>
          <w:b w:val="false"/>
          <w:i w:val="false"/>
          <w:color w:val="000000"/>
          <w:sz w:val="28"/>
        </w:rPr>
        <w:t>
      7)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81"/>
    <w:bookmarkStart w:name="z31" w:id="82"/>
    <w:p>
      <w:pPr>
        <w:spacing w:after="0"/>
        <w:ind w:left="0"/>
        <w:jc w:val="both"/>
      </w:pPr>
      <w:r>
        <w:rPr>
          <w:rFonts w:ascii="Times New Roman"/>
          <w:b w:val="false"/>
          <w:i w:val="false"/>
          <w:color w:val="000000"/>
          <w:sz w:val="28"/>
        </w:rPr>
        <w:t>
      8)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Жамбыл облысы Т.Рысқұлов аудандық мәслихатының 10.09.2024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7" w:id="83"/>
    <w:p>
      <w:pPr>
        <w:spacing w:after="0"/>
        <w:ind w:left="0"/>
        <w:jc w:val="both"/>
      </w:pPr>
      <w:r>
        <w:rPr>
          <w:rFonts w:ascii="Times New Roman"/>
          <w:b w:val="false"/>
          <w:i w:val="false"/>
          <w:color w:val="000000"/>
          <w:sz w:val="28"/>
        </w:rPr>
        <w:t>
      10. Әлеуметтік көмек ұсынуға шығыстарды қаржыландыру Жамбыл облысы, Т.Рысқұлов ауданының бюджетінде көзделген ағымдағы қаржы жылына арналған қаражат шегінде жүзеге асырылады.</w:t>
      </w:r>
    </w:p>
    <w:bookmarkEnd w:id="83"/>
    <w:bookmarkStart w:name="z93" w:id="84"/>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4"/>
    <w:bookmarkStart w:name="z94" w:id="85"/>
    <w:p>
      <w:pPr>
        <w:spacing w:after="0"/>
        <w:ind w:left="0"/>
        <w:jc w:val="left"/>
      </w:pPr>
      <w:r>
        <w:rPr>
          <w:rFonts w:ascii="Times New Roman"/>
          <w:b/>
          <w:i w:val="false"/>
          <w:color w:val="000000"/>
        </w:rPr>
        <w:t xml:space="preserve"> 3-тарау. Әлеуметтік көмек көрсету тәртібі</w:t>
      </w:r>
    </w:p>
    <w:bookmarkEnd w:id="85"/>
    <w:p>
      <w:pPr>
        <w:spacing w:after="0"/>
        <w:ind w:left="0"/>
        <w:jc w:val="left"/>
      </w:pP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Start w:name="z45" w:id="86"/>
    <w:p>
      <w:pPr>
        <w:spacing w:after="0"/>
        <w:ind w:left="0"/>
        <w:jc w:val="both"/>
      </w:pPr>
      <w:r>
        <w:rPr>
          <w:rFonts w:ascii="Times New Roman"/>
          <w:b w:val="false"/>
          <w:i w:val="false"/>
          <w:color w:val="000000"/>
          <w:sz w:val="28"/>
        </w:rPr>
        <w:t>
      Әлеуметтік көмекті алушылардың санаттарын "Т.Рысқұлов ауданы әкімдігінің жұмыспен қамту және әлеуметтік бағдарламалар бөлімі" КММ-сі айқындайды.</w:t>
      </w:r>
    </w:p>
    <w:bookmarkEnd w:id="86"/>
    <w:bookmarkStart w:name="z46" w:id="8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Start w:name="z49" w:id="88"/>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 қосымшаға сәйкес нысанда сұрау салу қалыптастырады.</w:t>
      </w:r>
    </w:p>
    <w:bookmarkEnd w:id="88"/>
    <w:bookmarkStart w:name="z50" w:id="8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9"/>
    <w:bookmarkStart w:name="z51" w:id="9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0"/>
    <w:bookmarkStart w:name="z52" w:id="9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1"/>
    <w:bookmarkStart w:name="z53" w:id="9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2"/>
    <w:bookmarkStart w:name="z54" w:id="9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3"/>
    <w:bookmarkStart w:name="z55" w:id="9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4"/>
    <w:bookmarkStart w:name="z56" w:id="9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5"/>
    <w:bookmarkStart w:name="z57" w:id="9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6"/>
    <w:bookmarkStart w:name="z58" w:id="9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7"/>
    <w:bookmarkStart w:name="z59" w:id="9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98"/>
    <w:bookmarkStart w:name="z60" w:id="9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9"/>
    <w:bookmarkStart w:name="z61" w:id="100"/>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00"/>
    <w:bookmarkStart w:name="z62" w:id="10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1"/>
    <w:bookmarkStart w:name="z63" w:id="10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Start w:name="z66" w:id="103"/>
    <w:p>
      <w:pPr>
        <w:spacing w:after="0"/>
        <w:ind w:left="0"/>
        <w:jc w:val="both"/>
      </w:pPr>
      <w:r>
        <w:rPr>
          <w:rFonts w:ascii="Times New Roman"/>
          <w:b w:val="false"/>
          <w:i w:val="false"/>
          <w:color w:val="000000"/>
          <w:sz w:val="28"/>
        </w:rPr>
        <w:t>
      Осы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Start w:name="z109" w:id="104"/>
    <w:p>
      <w:pPr>
        <w:spacing w:after="0"/>
        <w:ind w:left="0"/>
        <w:jc w:val="both"/>
      </w:pPr>
      <w:r>
        <w:rPr>
          <w:rFonts w:ascii="Times New Roman"/>
          <w:b w:val="false"/>
          <w:i w:val="false"/>
          <w:color w:val="000000"/>
          <w:sz w:val="28"/>
        </w:rPr>
        <w:t xml:space="preserve">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4"/>
    <w:bookmarkStart w:name="z110" w:id="105"/>
    <w:p>
      <w:pPr>
        <w:spacing w:after="0"/>
        <w:ind w:left="0"/>
        <w:jc w:val="both"/>
      </w:pPr>
      <w:r>
        <w:rPr>
          <w:rFonts w:ascii="Times New Roman"/>
          <w:b w:val="false"/>
          <w:i w:val="false"/>
          <w:color w:val="000000"/>
          <w:sz w:val="28"/>
        </w:rPr>
        <w:t xml:space="preserve">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05"/>
    <w:bookmarkStart w:name="z111" w:id="106"/>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6"/>
    <w:bookmarkStart w:name="z112" w:id="107"/>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Start w:name="z69" w:id="108"/>
    <w:p>
      <w:pPr>
        <w:spacing w:after="0"/>
        <w:ind w:left="0"/>
        <w:jc w:val="both"/>
      </w:pPr>
      <w:r>
        <w:rPr>
          <w:rFonts w:ascii="Times New Roman"/>
          <w:b w:val="false"/>
          <w:i w:val="false"/>
          <w:color w:val="000000"/>
          <w:sz w:val="28"/>
        </w:rPr>
        <w:t>
      Үлгілік қағидалардың 16 және 17-тармақтарында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8"/>
    <w:bookmarkStart w:name="z70" w:id="10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9"/>
    <w:bookmarkStart w:name="z71" w:id="11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0"/>
    <w:bookmarkStart w:name="z72" w:id="11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1"/>
    <w:bookmarkStart w:name="z73" w:id="112"/>
    <w:p>
      <w:pPr>
        <w:spacing w:after="0"/>
        <w:ind w:left="0"/>
        <w:jc w:val="both"/>
      </w:pPr>
      <w:r>
        <w:rPr>
          <w:rFonts w:ascii="Times New Roman"/>
          <w:b w:val="false"/>
          <w:i w:val="false"/>
          <w:color w:val="000000"/>
          <w:sz w:val="28"/>
        </w:rPr>
        <w:t>
      ақпараттық жүйелерді пайдалану;</w:t>
      </w:r>
    </w:p>
    <w:bookmarkEnd w:id="112"/>
    <w:bookmarkStart w:name="z74" w:id="11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3"/>
    <w:bookmarkStart w:name="z75" w:id="11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4"/>
    <w:bookmarkStart w:name="z76" w:id="11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5"/>
    <w:bookmarkStart w:name="z77" w:id="11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6"/>
    <w:bookmarkStart w:name="z78" w:id="11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7"/>
    <w:bookmarkStart w:name="z79" w:id="118"/>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Start w:name="z82" w:id="11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9"/>
    <w:bookmarkStart w:name="z83" w:id="12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0"/>
    <w:bookmarkStart w:name="z84" w:id="12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Жамбыл облысы Т.Рысқұлов аудандық мәслихатының 25.12.2024 №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Мынадай: </w:t>
      </w:r>
    </w:p>
    <w:bookmarkStart w:name="z87" w:id="12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2"/>
    <w:bookmarkStart w:name="z88" w:id="12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3"/>
    <w:bookmarkStart w:name="z89" w:id="12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4"/>
    <w:bookmarkStart w:name="z90" w:id="12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 көрсетуге жұмсалатын шығыстарды қаржыландыру Жамбыл облысы, Т.Рысқұлов ауданының бюджетінде көзделген, ағымдағы қаржы жылына арналған қаражат шегінде жүзеге асырылады.</w:t>
      </w:r>
    </w:p>
    <w:bookmarkStart w:name="z93" w:id="12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6"/>
    <w:bookmarkStart w:name="z94" w:id="12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Мынадай: </w:t>
      </w:r>
    </w:p>
    <w:bookmarkStart w:name="z97" w:id="128"/>
    <w:p>
      <w:pPr>
        <w:spacing w:after="0"/>
        <w:ind w:left="0"/>
        <w:jc w:val="both"/>
      </w:pPr>
      <w:r>
        <w:rPr>
          <w:rFonts w:ascii="Times New Roman"/>
          <w:b w:val="false"/>
          <w:i w:val="false"/>
          <w:color w:val="000000"/>
          <w:sz w:val="28"/>
        </w:rPr>
        <w:t>
      1) алушы қайтыс болған;</w:t>
      </w:r>
    </w:p>
    <w:bookmarkEnd w:id="128"/>
    <w:bookmarkStart w:name="z98" w:id="129"/>
    <w:p>
      <w:pPr>
        <w:spacing w:after="0"/>
        <w:ind w:left="0"/>
        <w:jc w:val="both"/>
      </w:pPr>
      <w:r>
        <w:rPr>
          <w:rFonts w:ascii="Times New Roman"/>
          <w:b w:val="false"/>
          <w:i w:val="false"/>
          <w:color w:val="000000"/>
          <w:sz w:val="28"/>
        </w:rPr>
        <w:t>
      2) алушы тұрақты тұру үшін Т. Рысқұлов ауданынан тыс кеткен;</w:t>
      </w:r>
    </w:p>
    <w:bookmarkEnd w:id="129"/>
    <w:bookmarkStart w:name="z99" w:id="13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0"/>
    <w:bookmarkStart w:name="z100" w:id="13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1"/>
    <w:bookmarkStart w:name="z101" w:id="13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2"/>
    <w:bookmarkStart w:name="z102" w:id="133"/>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33"/>
    <w:bookmarkStart w:name="z103" w:id="13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4"/>
    <w:bookmarkStart w:name="z104" w:id="13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Start w:name="z126" w:id="136"/>
    <w:p>
      <w:pPr>
        <w:spacing w:after="0"/>
        <w:ind w:left="0"/>
        <w:jc w:val="both"/>
      </w:pPr>
      <w:r>
        <w:rPr>
          <w:rFonts w:ascii="Times New Roman"/>
          <w:b w:val="false"/>
          <w:i w:val="false"/>
          <w:color w:val="000000"/>
          <w:sz w:val="28"/>
        </w:rPr>
        <w:t xml:space="preserve">
      26. Әлеуметтік көмекті тағайындау немесе одан бас тарту туралы шешімге Қазақстан Республикасы Әкімшілік рәсімдік-процестік кодексінің </w:t>
      </w:r>
      <w:r>
        <w:rPr>
          <w:rFonts w:ascii="Times New Roman"/>
          <w:b w:val="false"/>
          <w:i w:val="false"/>
          <w:color w:val="000000"/>
          <w:sz w:val="28"/>
        </w:rPr>
        <w:t>13-тарауының</w:t>
      </w:r>
      <w:r>
        <w:rPr>
          <w:rFonts w:ascii="Times New Roman"/>
          <w:b w:val="false"/>
          <w:i w:val="false"/>
          <w:color w:val="000000"/>
          <w:sz w:val="28"/>
        </w:rPr>
        <w:t xml:space="preserve"> нормаларына сәйкес шағым жасалуы мүмкін.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7" w:id="13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8" w:id="138"/>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29-тармақпен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139"/>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39"/>
    <w:bookmarkStart w:name="z110" w:id="140"/>
    <w:p>
      <w:pPr>
        <w:spacing w:after="0"/>
        <w:ind w:left="0"/>
        <w:jc w:val="both"/>
      </w:pPr>
      <w:r>
        <w:rPr>
          <w:rFonts w:ascii="Times New Roman"/>
          <w:b w:val="false"/>
          <w:i w:val="false"/>
          <w:color w:val="000000"/>
          <w:sz w:val="28"/>
        </w:rPr>
        <w:t>
      біржолғы төлемдер бойынша – күн сайын;</w:t>
      </w:r>
    </w:p>
    <w:bookmarkEnd w:id="140"/>
    <w:bookmarkStart w:name="z111" w:id="14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2" w:id="142"/>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2"/>
    <w:bookmarkStart w:name="z113" w:id="14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3"/>
    <w:bookmarkStart w:name="z114" w:id="14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5" w:id="145"/>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6" w:id="146"/>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7" w:id="147"/>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8" w:id="148"/>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35-тармақпен толықтырылды - Жамбыл облысы Т.Рысқұлов аудандық мәслихатының 25.12.2024 </w:t>
      </w:r>
      <w:r>
        <w:rPr>
          <w:rFonts w:ascii="Times New Roman"/>
          <w:b w:val="false"/>
          <w:i w:val="false"/>
          <w:color w:val="000000"/>
          <w:sz w:val="28"/>
        </w:rPr>
        <w:t>№ 30-11</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29" w:id="149"/>
    <w:p>
      <w:pPr>
        <w:spacing w:after="0"/>
        <w:ind w:left="0"/>
        <w:jc w:val="left"/>
      </w:pPr>
      <w:r>
        <w:rPr>
          <w:rFonts w:ascii="Times New Roman"/>
          <w:b/>
          <w:i w:val="false"/>
          <w:color w:val="000000"/>
        </w:rPr>
        <w:t xml:space="preserve"> Тұрар Рысқұлов аудандық мәслихатының күші жойылған кейбір шешімдерінің тізбесі</w:t>
      </w:r>
    </w:p>
    <w:bookmarkEnd w:id="149"/>
    <w:bookmarkStart w:name="z130" w:id="150"/>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Жамбыл облысы Т.Рысқұлов аудандық мәслихатының 2017 жылғы 12 сәуірдегі № 14-5 шешімі (Жамбыл облысы Әділет департаментінде 2017 жылғы 28 сәуірде </w:t>
      </w:r>
      <w:r>
        <w:rPr>
          <w:rFonts w:ascii="Times New Roman"/>
          <w:b w:val="false"/>
          <w:i w:val="false"/>
          <w:color w:val="000000"/>
          <w:sz w:val="28"/>
        </w:rPr>
        <w:t>№ 3414</w:t>
      </w:r>
      <w:r>
        <w:rPr>
          <w:rFonts w:ascii="Times New Roman"/>
          <w:b w:val="false"/>
          <w:i w:val="false"/>
          <w:color w:val="000000"/>
          <w:sz w:val="28"/>
        </w:rPr>
        <w:t xml:space="preserve"> болып тіркелді).</w:t>
      </w:r>
    </w:p>
    <w:bookmarkEnd w:id="150"/>
    <w:bookmarkStart w:name="z131" w:id="151"/>
    <w:p>
      <w:pPr>
        <w:spacing w:after="0"/>
        <w:ind w:left="0"/>
        <w:jc w:val="both"/>
      </w:pPr>
      <w:r>
        <w:rPr>
          <w:rFonts w:ascii="Times New Roman"/>
          <w:b w:val="false"/>
          <w:i w:val="false"/>
          <w:color w:val="000000"/>
          <w:sz w:val="28"/>
        </w:rPr>
        <w:t xml:space="preserve">
      2.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мәслихаттың 2017 жылдың 12 сәуірдегі № 14-5 шешіміне өзгерістер мен толықтырулар енгізу туралы" Жамбыл облысы Т.Рысқұлов аудандық маслихатының 2019 жылғы 14 маусымдағы № 43-8 шешімі (Жамбыл облысының Әділет департаментінде 2019 жылғы 21 маусымда </w:t>
      </w:r>
      <w:r>
        <w:rPr>
          <w:rFonts w:ascii="Times New Roman"/>
          <w:b w:val="false"/>
          <w:i w:val="false"/>
          <w:color w:val="000000"/>
          <w:sz w:val="28"/>
        </w:rPr>
        <w:t>№ 4267</w:t>
      </w:r>
      <w:r>
        <w:rPr>
          <w:rFonts w:ascii="Times New Roman"/>
          <w:b w:val="false"/>
          <w:i w:val="false"/>
          <w:color w:val="000000"/>
          <w:sz w:val="28"/>
        </w:rPr>
        <w:t xml:space="preserve"> болып тіркелді).</w:t>
      </w:r>
    </w:p>
    <w:bookmarkEnd w:id="151"/>
    <w:bookmarkStart w:name="z132" w:id="152"/>
    <w:p>
      <w:pPr>
        <w:spacing w:after="0"/>
        <w:ind w:left="0"/>
        <w:jc w:val="both"/>
      </w:pPr>
      <w:r>
        <w:rPr>
          <w:rFonts w:ascii="Times New Roman"/>
          <w:b w:val="false"/>
          <w:i w:val="false"/>
          <w:color w:val="000000"/>
          <w:sz w:val="28"/>
        </w:rPr>
        <w:t xml:space="preserve">
      3.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сәуірдегі № 14-5 шешіміне өзгерістер енгізу туралы" Жамбыл облысы Т. Рысқұлов аудандық мәслихатының 2019 жылғы 30 қазандағы № 47-7 шешімі (Жамбыл облысының Әділет департаментінде 2019 жылғы 4 қарашада </w:t>
      </w:r>
      <w:r>
        <w:rPr>
          <w:rFonts w:ascii="Times New Roman"/>
          <w:b w:val="false"/>
          <w:i w:val="false"/>
          <w:color w:val="000000"/>
          <w:sz w:val="28"/>
        </w:rPr>
        <w:t>№ 4390</w:t>
      </w:r>
      <w:r>
        <w:rPr>
          <w:rFonts w:ascii="Times New Roman"/>
          <w:b w:val="false"/>
          <w:i w:val="false"/>
          <w:color w:val="000000"/>
          <w:sz w:val="28"/>
        </w:rPr>
        <w:t xml:space="preserve"> болып тіркелді).</w:t>
      </w:r>
    </w:p>
    <w:bookmarkEnd w:id="152"/>
    <w:bookmarkStart w:name="z133" w:id="153"/>
    <w:p>
      <w:pPr>
        <w:spacing w:after="0"/>
        <w:ind w:left="0"/>
        <w:jc w:val="both"/>
      </w:pPr>
      <w:r>
        <w:rPr>
          <w:rFonts w:ascii="Times New Roman"/>
          <w:b w:val="false"/>
          <w:i w:val="false"/>
          <w:color w:val="000000"/>
          <w:sz w:val="28"/>
        </w:rPr>
        <w:t xml:space="preserve">
      4.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сәуірдегі № 14-5 шешіміне өзгерістер мен толықтырулар енгізу туралы" Жамбыл облысы Т.Рысқұлов аудандық мәслихатының 2020 жылғы 20 сәуірдегі № 53-11 шешімі (Жамбыл облысының Әділет департаментінде 2020 жылғы 28 сәуірде </w:t>
      </w:r>
      <w:r>
        <w:rPr>
          <w:rFonts w:ascii="Times New Roman"/>
          <w:b w:val="false"/>
          <w:i w:val="false"/>
          <w:color w:val="000000"/>
          <w:sz w:val="28"/>
        </w:rPr>
        <w:t>№ 4588</w:t>
      </w:r>
      <w:r>
        <w:rPr>
          <w:rFonts w:ascii="Times New Roman"/>
          <w:b w:val="false"/>
          <w:i w:val="false"/>
          <w:color w:val="000000"/>
          <w:sz w:val="28"/>
        </w:rPr>
        <w:t xml:space="preserve"> болып тіркелді).</w:t>
      </w:r>
    </w:p>
    <w:bookmarkEnd w:id="153"/>
    <w:bookmarkStart w:name="z134" w:id="154"/>
    <w:p>
      <w:pPr>
        <w:spacing w:after="0"/>
        <w:ind w:left="0"/>
        <w:jc w:val="both"/>
      </w:pPr>
      <w:r>
        <w:rPr>
          <w:rFonts w:ascii="Times New Roman"/>
          <w:b w:val="false"/>
          <w:i w:val="false"/>
          <w:color w:val="000000"/>
          <w:sz w:val="28"/>
        </w:rPr>
        <w:t xml:space="preserve">
      5.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сәуірдегі №14-5 шешіміне өзгерістер мен толықтырулар енгізу туралы" Жамбыл облысы Т.Рысқұлов аудандық мәслихатының 2020 жылғы 29 желтоқсандағы № 65-5 шешімі (Жамбыл облысының Әділет департаментінде 2021 жылғы 14 қаңтарда </w:t>
      </w:r>
      <w:r>
        <w:rPr>
          <w:rFonts w:ascii="Times New Roman"/>
          <w:b w:val="false"/>
          <w:i w:val="false"/>
          <w:color w:val="000000"/>
          <w:sz w:val="28"/>
        </w:rPr>
        <w:t>№ 4891</w:t>
      </w:r>
      <w:r>
        <w:rPr>
          <w:rFonts w:ascii="Times New Roman"/>
          <w:b w:val="false"/>
          <w:i w:val="false"/>
          <w:color w:val="000000"/>
          <w:sz w:val="28"/>
        </w:rPr>
        <w:t xml:space="preserve"> болып тіркелді).</w:t>
      </w:r>
    </w:p>
    <w:bookmarkEnd w:id="154"/>
    <w:bookmarkStart w:name="z135" w:id="155"/>
    <w:p>
      <w:pPr>
        <w:spacing w:after="0"/>
        <w:ind w:left="0"/>
        <w:jc w:val="both"/>
      </w:pPr>
      <w:r>
        <w:rPr>
          <w:rFonts w:ascii="Times New Roman"/>
          <w:b w:val="false"/>
          <w:i w:val="false"/>
          <w:color w:val="000000"/>
          <w:sz w:val="28"/>
        </w:rPr>
        <w:t xml:space="preserve">
      6.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сәуіріндегі № 14-5 шешіміне өзгерістер енгізу туралы" Жамбыл облысы Т.Рысқұлов аудандық мәслихатының 2021 жылғы 19 наурыздағы № 3-8 шешімі (Жамбыл облысының Әділет департаментінде 2021 жылғы 26 наурызда </w:t>
      </w:r>
      <w:r>
        <w:rPr>
          <w:rFonts w:ascii="Times New Roman"/>
          <w:b w:val="false"/>
          <w:i w:val="false"/>
          <w:color w:val="000000"/>
          <w:sz w:val="28"/>
        </w:rPr>
        <w:t>№ 4922</w:t>
      </w:r>
      <w:r>
        <w:rPr>
          <w:rFonts w:ascii="Times New Roman"/>
          <w:b w:val="false"/>
          <w:i w:val="false"/>
          <w:color w:val="000000"/>
          <w:sz w:val="28"/>
        </w:rPr>
        <w:t xml:space="preserve"> болып тіркелді).</w:t>
      </w:r>
    </w:p>
    <w:bookmarkEnd w:id="155"/>
    <w:bookmarkStart w:name="z136" w:id="156"/>
    <w:p>
      <w:pPr>
        <w:spacing w:after="0"/>
        <w:ind w:left="0"/>
        <w:jc w:val="both"/>
      </w:pPr>
      <w:r>
        <w:rPr>
          <w:rFonts w:ascii="Times New Roman"/>
          <w:b w:val="false"/>
          <w:i w:val="false"/>
          <w:color w:val="000000"/>
          <w:sz w:val="28"/>
        </w:rPr>
        <w:t xml:space="preserve">
      7. "Т.Рысқұлов аудандық мәслихатының 2017 жылдың 12 сәуірдегі № 14-5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шешіміне өзгеріс енгізу туралы" Жамбыл облысы Т.Рысқұлов аудандық мәслихатының 2022 жылғы 23 қыркүйектегі № 26-5 шешімі (Қазақстан Республикасының Әділет министрлігінде 2022 жылғы 27 қыркүйекте </w:t>
      </w:r>
      <w:r>
        <w:rPr>
          <w:rFonts w:ascii="Times New Roman"/>
          <w:b w:val="false"/>
          <w:i w:val="false"/>
          <w:color w:val="000000"/>
          <w:sz w:val="28"/>
        </w:rPr>
        <w:t>№ 29846</w:t>
      </w:r>
      <w:r>
        <w:rPr>
          <w:rFonts w:ascii="Times New Roman"/>
          <w:b w:val="false"/>
          <w:i w:val="false"/>
          <w:color w:val="000000"/>
          <w:sz w:val="28"/>
        </w:rPr>
        <w:t xml:space="preserve"> болып тіркелді).</w:t>
      </w:r>
    </w:p>
    <w:bookmarkEnd w:id="156"/>
    <w:bookmarkStart w:name="z137" w:id="157"/>
    <w:p>
      <w:pPr>
        <w:spacing w:after="0"/>
        <w:ind w:left="0"/>
        <w:jc w:val="both"/>
      </w:pPr>
      <w:r>
        <w:rPr>
          <w:rFonts w:ascii="Times New Roman"/>
          <w:b w:val="false"/>
          <w:i w:val="false"/>
          <w:color w:val="000000"/>
          <w:sz w:val="28"/>
        </w:rPr>
        <w:t xml:space="preserve">
      8. "Т.Рысқұлов аудандық мәслихатының 2017 жылдың 12 сәуірдегі № 14-5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шешіміне өзгерістер енгізу туралы Жамбыл облысы Т.Рысқұлов аудандық мәслихатының 2022 жылғы 26 желтоқсандағы № 31-11 шешімі (Қазақстан Республикасының Әділет министрлігінде 2023 жылғы 5 қаңтарда </w:t>
      </w:r>
      <w:r>
        <w:rPr>
          <w:rFonts w:ascii="Times New Roman"/>
          <w:b w:val="false"/>
          <w:i w:val="false"/>
          <w:color w:val="000000"/>
          <w:sz w:val="28"/>
        </w:rPr>
        <w:t>№ 31570</w:t>
      </w:r>
      <w:r>
        <w:rPr>
          <w:rFonts w:ascii="Times New Roman"/>
          <w:b w:val="false"/>
          <w:i w:val="false"/>
          <w:color w:val="000000"/>
          <w:sz w:val="28"/>
        </w:rPr>
        <w:t xml:space="preserve"> болып тіркелді).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