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289c" w14:textId="29d2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Жамбыл облысы Мойынқұм аудандық мәслихатының 2023 жылғы 7 желтоқсандағы № 12-3 шешімі. Жамбыл облысы Әділет департаментінде 2023 жылғы 15 желтоқсанда № 5133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2016 жылғы 6 сәуірдегі Қазақстан Республикасының Заңына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Мойынқұм аудандық мәслихаты ШЕШТІ:</w:t>
      </w:r>
    </w:p>
    <w:bookmarkEnd w:id="0"/>
    <w:bookmarkStart w:name="z8" w:id="1"/>
    <w:p>
      <w:pPr>
        <w:spacing w:after="0"/>
        <w:ind w:left="0"/>
        <w:jc w:val="both"/>
      </w:pPr>
      <w:r>
        <w:rPr>
          <w:rFonts w:ascii="Times New Roman"/>
          <w:b w:val="false"/>
          <w:i w:val="false"/>
          <w:color w:val="000000"/>
          <w:sz w:val="28"/>
        </w:rPr>
        <w:t xml:space="preserve">
      1.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Мойынқұм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қадағалау аудандық мәслихаттың экономика, қаржы, бюджет, салық, құрылыс, көлік және коммуналдық салаларды дамыту және жергілікті өзін-өзі басқару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шешiм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w:t>
            </w:r>
            <w:r>
              <w:rPr>
                <w:rFonts w:ascii="Times New Roman"/>
                <w:b w:val="false"/>
                <w:i w:val="false"/>
                <w:color w:val="000000"/>
                <w:sz w:val="20"/>
              </w:rPr>
              <w:t xml:space="preserve"> 2023 жылғы 7 желтоқсандағы № 12-3</w:t>
            </w:r>
            <w:r>
              <w:rPr>
                <w:rFonts w:ascii="Times New Roman"/>
                <w:b w:val="false"/>
                <w:i w:val="false"/>
                <w:color w:val="000000"/>
                <w:sz w:val="20"/>
              </w:rPr>
              <w:t xml:space="preserve"> шешіміне қосымша</w:t>
            </w:r>
          </w:p>
        </w:tc>
      </w:tr>
    </w:tbl>
    <w:bookmarkStart w:name="z16" w:id="5"/>
    <w:p>
      <w:pPr>
        <w:spacing w:after="0"/>
        <w:ind w:left="0"/>
        <w:jc w:val="left"/>
      </w:pPr>
      <w:r>
        <w:rPr>
          <w:rFonts w:ascii="Times New Roman"/>
          <w:b/>
          <w:i w:val="false"/>
          <w:color w:val="000000"/>
        </w:rPr>
        <w:t xml:space="preserve">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7" w:id="6"/>
    <w:p>
      <w:pPr>
        <w:spacing w:after="0"/>
        <w:ind w:left="0"/>
        <w:jc w:val="left"/>
      </w:pPr>
      <w:r>
        <w:rPr>
          <w:rFonts w:ascii="Times New Roman"/>
          <w:b/>
          <w:i w:val="false"/>
          <w:color w:val="000000"/>
        </w:rPr>
        <w:t xml:space="preserve"> 1-тарау. Жалпы ережелер</w:t>
      </w:r>
    </w:p>
    <w:bookmarkEnd w:id="6"/>
    <w:bookmarkStart w:name="z18" w:id="7"/>
    <w:p>
      <w:pPr>
        <w:spacing w:after="0"/>
        <w:ind w:left="0"/>
        <w:jc w:val="both"/>
      </w:pPr>
      <w:r>
        <w:rPr>
          <w:rFonts w:ascii="Times New Roman"/>
          <w:b w:val="false"/>
          <w:i w:val="false"/>
          <w:color w:val="000000"/>
          <w:sz w:val="28"/>
        </w:rPr>
        <w:t xml:space="preserve">
      1. Осы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–Үлгілік Қағидалар) Қазақстан Республикасы Үкіметінің 2023 жылдың 30 маусымындағы </w:t>
      </w:r>
      <w:r>
        <w:rPr>
          <w:rFonts w:ascii="Times New Roman"/>
          <w:b w:val="false"/>
          <w:i w:val="false"/>
          <w:color w:val="000000"/>
          <w:sz w:val="28"/>
        </w:rPr>
        <w:t>№523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7"/>
    <w:bookmarkStart w:name="z19"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Мойынқұм ауданы әкімінің шешімімен құрылатын комиссия;</w:t>
      </w:r>
    </w:p>
    <w:bookmarkStart w:name="z22" w:id="9"/>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9"/>
    <w:bookmarkStart w:name="z23" w:id="10"/>
    <w:p>
      <w:pPr>
        <w:spacing w:after="0"/>
        <w:ind w:left="0"/>
        <w:jc w:val="both"/>
      </w:pPr>
      <w:r>
        <w:rPr>
          <w:rFonts w:ascii="Times New Roman"/>
          <w:b w:val="false"/>
          <w:i w:val="false"/>
          <w:color w:val="000000"/>
          <w:sz w:val="28"/>
        </w:rPr>
        <w:t>
      4) ең төмен күнкөріс деңгейі – құны бойынша ең төменгі тұтыну себетінің құнына тең бір адамға шаққандағы ең төменгі ақшалай кіріс;</w:t>
      </w:r>
    </w:p>
    <w:bookmarkEnd w:id="10"/>
    <w:bookmarkStart w:name="z24" w:id="11"/>
    <w:p>
      <w:pPr>
        <w:spacing w:after="0"/>
        <w:ind w:left="0"/>
        <w:jc w:val="both"/>
      </w:pPr>
      <w:r>
        <w:rPr>
          <w:rFonts w:ascii="Times New Roman"/>
          <w:b w:val="false"/>
          <w:i w:val="false"/>
          <w:color w:val="000000"/>
          <w:sz w:val="28"/>
        </w:rPr>
        <w:t>
      5) жан басына шаққандағы орташа табысы – отбасының жиынтық табысының айына отбасының әрбір мүшесіне келетін үлесі;</w:t>
      </w:r>
    </w:p>
    <w:bookmarkEnd w:id="11"/>
    <w:bookmarkStart w:name="z25" w:id="12"/>
    <w:p>
      <w:pPr>
        <w:spacing w:after="0"/>
        <w:ind w:left="0"/>
        <w:jc w:val="both"/>
      </w:pPr>
      <w:r>
        <w:rPr>
          <w:rFonts w:ascii="Times New Roman"/>
          <w:b w:val="false"/>
          <w:i w:val="false"/>
          <w:color w:val="000000"/>
          <w:sz w:val="28"/>
        </w:rPr>
        <w:t>
      6) мерекелік күндер (бұдан әрі – атаулы күндер) – Қазақстан Республикасының кәсіби және өзге де мерекелері;</w:t>
      </w:r>
    </w:p>
    <w:bookmarkEnd w:id="12"/>
    <w:bookmarkStart w:name="z26" w:id="13"/>
    <w:p>
      <w:pPr>
        <w:spacing w:after="0"/>
        <w:ind w:left="0"/>
        <w:jc w:val="both"/>
      </w:pPr>
      <w:r>
        <w:rPr>
          <w:rFonts w:ascii="Times New Roman"/>
          <w:b w:val="false"/>
          <w:i w:val="false"/>
          <w:color w:val="000000"/>
          <w:sz w:val="28"/>
        </w:rPr>
        <w:t>
      7) уәкілетті мемлекеттік орган – "Мойынқұм ауданы әкімдігінің жұмыспен қамту және әлеуметтік бағдарламалар бөлімі" коммуналдық мемлекеттік мекемесі;</w:t>
      </w:r>
    </w:p>
    <w:bookmarkEnd w:id="13"/>
    <w:bookmarkStart w:name="z27" w:id="14"/>
    <w:p>
      <w:pPr>
        <w:spacing w:after="0"/>
        <w:ind w:left="0"/>
        <w:jc w:val="both"/>
      </w:pPr>
      <w:r>
        <w:rPr>
          <w:rFonts w:ascii="Times New Roman"/>
          <w:b w:val="false"/>
          <w:i w:val="false"/>
          <w:color w:val="000000"/>
          <w:sz w:val="28"/>
        </w:rPr>
        <w:t>
      8) учаскелік комиссия – атаулы әлеуметтік көмек алуға өтініш берген адамдардың (отбасылардың) материалдық жағдайына тексеру жүргізу үшін тараз қаласы әкімінің шешімімен құрылатын арнайы комиссия;</w:t>
      </w:r>
    </w:p>
    <w:bookmarkEnd w:id="14"/>
    <w:bookmarkStart w:name="z28" w:id="15"/>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Жамбыл облысы Мойынқұм аудандық мәслихатының 15.08.2024 </w:t>
      </w:r>
      <w:r>
        <w:rPr>
          <w:rFonts w:ascii="Times New Roman"/>
          <w:b w:val="false"/>
          <w:i w:val="false"/>
          <w:color w:val="000000"/>
          <w:sz w:val="28"/>
        </w:rPr>
        <w:t>№ 25-3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29" w:id="1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әрі-ЖАО) мұқтаж азаматтардың жекелеген санаттарына (бұдан әрі – алушылар) азаматтарды мұқтаждар санаттарына, сондай-ақ мереке күндеріне ақшалай көрсетілетін көмек түсініледі.</w:t>
      </w:r>
    </w:p>
    <w:bookmarkEnd w:id="16"/>
    <w:bookmarkStart w:name="z30" w:id="17"/>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17"/>
    <w:bookmarkStart w:name="z31" w:id="18"/>
    <w:p>
      <w:pPr>
        <w:spacing w:after="0"/>
        <w:ind w:left="0"/>
        <w:jc w:val="both"/>
      </w:pPr>
      <w:r>
        <w:rPr>
          <w:rFonts w:ascii="Times New Roman"/>
          <w:b w:val="false"/>
          <w:i w:val="false"/>
          <w:color w:val="000000"/>
          <w:sz w:val="28"/>
        </w:rPr>
        <w:t xml:space="preserve">
      5.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8"/>
    <w:bookmarkStart w:name="z32" w:id="1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9"/>
    <w:bookmarkStart w:name="z33" w:id="20"/>
    <w:p>
      <w:pPr>
        <w:spacing w:after="0"/>
        <w:ind w:left="0"/>
        <w:jc w:val="both"/>
      </w:pPr>
      <w:r>
        <w:rPr>
          <w:rFonts w:ascii="Times New Roman"/>
          <w:b w:val="false"/>
          <w:i w:val="false"/>
          <w:color w:val="000000"/>
          <w:sz w:val="28"/>
        </w:rPr>
        <w:t>
      6. Мереке күндеріне әлеуметтік көмек жылына бір рет, ақшалай төлем түрінде келесі санаттағы азаматтарға көрсетіледі:</w:t>
      </w:r>
    </w:p>
    <w:bookmarkEnd w:id="20"/>
    <w:bookmarkStart w:name="z34" w:id="21"/>
    <w:p>
      <w:pPr>
        <w:spacing w:after="0"/>
        <w:ind w:left="0"/>
        <w:jc w:val="both"/>
      </w:pPr>
      <w:r>
        <w:rPr>
          <w:rFonts w:ascii="Times New Roman"/>
          <w:b w:val="false"/>
          <w:i w:val="false"/>
          <w:color w:val="000000"/>
          <w:sz w:val="28"/>
        </w:rPr>
        <w:t>
      7 мамыр- Отан қорғаушы күніне:</w:t>
      </w:r>
    </w:p>
    <w:bookmarkEnd w:id="21"/>
    <w:bookmarkStart w:name="z35" w:id="22"/>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жылына бір рет 50000 (елу мың) теңге мөлшерінен кем емес;</w:t>
      </w:r>
    </w:p>
    <w:bookmarkEnd w:id="22"/>
    <w:bookmarkStart w:name="z36" w:id="23"/>
    <w:p>
      <w:pPr>
        <w:spacing w:after="0"/>
        <w:ind w:left="0"/>
        <w:jc w:val="both"/>
      </w:pPr>
      <w:r>
        <w:rPr>
          <w:rFonts w:ascii="Times New Roman"/>
          <w:b w:val="false"/>
          <w:i w:val="false"/>
          <w:color w:val="000000"/>
          <w:sz w:val="28"/>
        </w:rPr>
        <w:t>
      9 мамыр – Жеңіс күніне:</w:t>
      </w:r>
    </w:p>
    <w:bookmarkEnd w:id="23"/>
    <w:bookmarkStart w:name="z37" w:id="24"/>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жылына бір рет 1500000 (бір миллион бес жүз мың) теңгеден кем емес мөлшерінде;</w:t>
      </w:r>
    </w:p>
    <w:bookmarkEnd w:id="24"/>
    <w:bookmarkStart w:name="z38" w:id="2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жылына бір рет 1500000 (бір миллион бес жүз мың) теңгеден кем емес мөлшерінде;</w:t>
      </w:r>
    </w:p>
    <w:bookmarkEnd w:id="25"/>
    <w:bookmarkStart w:name="z39" w:id="26"/>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кеңесшілерді қоса алғанда) - жылына бір рет 150000 (бір жүз елу мың) теңгеден кем емес мөлшерінде;</w:t>
      </w:r>
    </w:p>
    <w:bookmarkEnd w:id="26"/>
    <w:bookmarkStart w:name="z40" w:id="2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жылына бір рет 150000 (бір жүз елу мың) теңгеден кем емес мөлшерінде;</w:t>
      </w:r>
    </w:p>
    <w:bookmarkEnd w:id="27"/>
    <w:bookmarkStart w:name="z41" w:id="2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жылына бір рет 150000 (бір жүз елу мың) теңгеден кем емес мөлшерінде;</w:t>
      </w:r>
    </w:p>
    <w:bookmarkEnd w:id="28"/>
    <w:bookmarkStart w:name="z42" w:id="2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жылына бір рет 150000 (бір жүз елу мың) теңгеден кем емес мөлшерінде;</w:t>
      </w:r>
    </w:p>
    <w:bookmarkEnd w:id="29"/>
    <w:bookmarkStart w:name="z43" w:id="3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жылына бір рет 150000 (бір жүз елу мың) теңгеден кем емес мөлшерінде;</w:t>
      </w:r>
    </w:p>
    <w:bookmarkEnd w:id="30"/>
    <w:bookmarkStart w:name="z44" w:id="3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жылына бір рет 150000 (бір жүз елу мың) теңгеден кем емес мөлшерінде;</w:t>
      </w:r>
    </w:p>
    <w:bookmarkEnd w:id="31"/>
    <w:bookmarkStart w:name="z45" w:id="3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жылына бір рет 150000 (бір жүз елу мың) теңгеден кем емес мөлшерінде;</w:t>
      </w:r>
    </w:p>
    <w:bookmarkEnd w:id="32"/>
    <w:bookmarkStart w:name="z46" w:id="3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жылына бір рет 150000 (бір жүз елу мың) теңгеден кем емес мөлшерінде;</w:t>
      </w:r>
    </w:p>
    <w:bookmarkEnd w:id="33"/>
    <w:bookmarkStart w:name="z47" w:id="3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жылына бір рет 100000 (жүз мың) теңгеден кем емес мөлшерінде;</w:t>
      </w:r>
    </w:p>
    <w:bookmarkEnd w:id="34"/>
    <w:bookmarkStart w:name="z48" w:id="3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-жылына бір рет 150000 (бір жүз елу мың) теңгеден кем емес мөлшерінде;</w:t>
      </w:r>
    </w:p>
    <w:bookmarkEnd w:id="35"/>
    <w:bookmarkStart w:name="z49" w:id="3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жылына бір рет 150000 (бір жүз елу мың) теңгеден кем емес мөлшерінде;</w:t>
      </w:r>
    </w:p>
    <w:bookmarkEnd w:id="36"/>
    <w:bookmarkStart w:name="z50" w:id="3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жылына бір рет 150000 (бір жүз елу мың) теңгеден кем емес мөлшерінде;</w:t>
      </w:r>
    </w:p>
    <w:bookmarkEnd w:id="37"/>
    <w:bookmarkStart w:name="z51" w:id="3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жылына бір рет 150000 (бір жүз елу мың) теңгеден кем емес мөлшерінде;</w:t>
      </w:r>
    </w:p>
    <w:bookmarkEnd w:id="38"/>
    <w:bookmarkStart w:name="z52" w:id="3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жылына бір рет 60000 (алпыс мың) теңгеден кем емес мөлшерінде;</w:t>
      </w:r>
    </w:p>
    <w:bookmarkEnd w:id="39"/>
    <w:bookmarkStart w:name="z53" w:id="4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жылына бір рет 100000 (жүз мың) теңгеден кем емес мөлшерінде;</w:t>
      </w:r>
    </w:p>
    <w:bookmarkEnd w:id="40"/>
    <w:bookmarkStart w:name="z54" w:id="4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жылына бір рет 150000 (бір жүз елу мың) теңгеден кем емес мөлшерінде;</w:t>
      </w:r>
    </w:p>
    <w:bookmarkEnd w:id="41"/>
    <w:bookmarkStart w:name="z55" w:id="4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жылына бір рет 150000 (бір жүз елу мың) теңгеден кем емес мөлшерінде;</w:t>
      </w:r>
    </w:p>
    <w:bookmarkEnd w:id="42"/>
    <w:bookmarkStart w:name="z56" w:id="4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жылына бір рет 150000 (бір жүз елу мың) теңгеден кем емес мөлшерінде;</w:t>
      </w:r>
    </w:p>
    <w:bookmarkEnd w:id="43"/>
    <w:bookmarkStart w:name="z57" w:id="4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жылына бір рет 150000 (бір жүз елу мың) теңгеден кем емес мөлшерінде;</w:t>
      </w:r>
    </w:p>
    <w:bookmarkEnd w:id="44"/>
    <w:bookmarkStart w:name="z58" w:id="4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жылына бір рет 60000 (алпыс мың) теңгеден кем емес мөлшерінде;</w:t>
      </w:r>
    </w:p>
    <w:bookmarkEnd w:id="45"/>
    <w:bookmarkStart w:name="z59"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жылына бір рет 150000 (бір жүз елу мың) теңгеден кем емес мөлшерінде;</w:t>
      </w:r>
    </w:p>
    <w:bookmarkEnd w:id="46"/>
    <w:bookmarkStart w:name="z60" w:id="4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жылына бір рет 50000 (елу мың) теңгеден кем емес мөлшерінде;</w:t>
      </w:r>
    </w:p>
    <w:bookmarkEnd w:id="47"/>
    <w:bookmarkStart w:name="z61" w:id="4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жылына бір рет 50000 (елу мың) теңгеден кем емес мөлшерінде;</w:t>
      </w:r>
    </w:p>
    <w:bookmarkEnd w:id="48"/>
    <w:bookmarkStart w:name="z62" w:id="49"/>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 жылына бір рет 50000 (елу мың) теңгеден кем емес мөлшерінде;</w:t>
      </w:r>
    </w:p>
    <w:bookmarkEnd w:id="49"/>
    <w:bookmarkStart w:name="z63" w:id="5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жылына бір рет 50000 (елу мың) теңгеден кем емес мөлшерінде;</w:t>
      </w:r>
    </w:p>
    <w:bookmarkEnd w:id="50"/>
    <w:bookmarkStart w:name="z64" w:id="51"/>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жылына бір рет 50000 (елу мың) теңгеден кем емес мөлшерінде;</w:t>
      </w:r>
    </w:p>
    <w:bookmarkEnd w:id="51"/>
    <w:bookmarkStart w:name="z65" w:id="5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жылына бір рет 50000 (елу мың) теңгеден кем емес мөлшерінде;</w:t>
      </w:r>
    </w:p>
    <w:bookmarkEnd w:id="52"/>
    <w:bookmarkStart w:name="z66" w:id="5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жылына бір рет 50000 (елу мың) теңгеден кем емес мөлшерінде;</w:t>
      </w:r>
    </w:p>
    <w:bookmarkEnd w:id="53"/>
    <w:bookmarkStart w:name="z67" w:id="5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жылына бір рет 50000 (елу мың) теңгеден кем емес мөлшерінде;</w:t>
      </w:r>
    </w:p>
    <w:bookmarkEnd w:id="54"/>
    <w:bookmarkStart w:name="z68" w:id="5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жылына бір рет 50000 (елу мың) теңгеден кем емес мөлшерінде;</w:t>
      </w:r>
    </w:p>
    <w:bookmarkEnd w:id="55"/>
    <w:bookmarkStart w:name="z69" w:id="5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жылына бір рет 50000 (елу мың) теңгеден кем емес мөлшерінде;</w:t>
      </w:r>
    </w:p>
    <w:bookmarkEnd w:id="56"/>
    <w:bookmarkStart w:name="z70" w:id="57"/>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-жылына бір рет 50000 (елу мың) теңгеден кем емес мөлшерінде;</w:t>
      </w:r>
    </w:p>
    <w:bookmarkEnd w:id="57"/>
    <w:bookmarkStart w:name="z71" w:id="58"/>
    <w:p>
      <w:pPr>
        <w:spacing w:after="0"/>
        <w:ind w:left="0"/>
        <w:jc w:val="both"/>
      </w:pPr>
      <w:r>
        <w:rPr>
          <w:rFonts w:ascii="Times New Roman"/>
          <w:b w:val="false"/>
          <w:i w:val="false"/>
          <w:color w:val="000000"/>
          <w:sz w:val="28"/>
        </w:rPr>
        <w:t>
      16 желтоқсан - Тәуелсіздік күніне:</w:t>
      </w:r>
    </w:p>
    <w:bookmarkEnd w:id="58"/>
    <w:bookmarkStart w:name="z72" w:id="59"/>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"Жаппай саяси қуғын-сүргіндер құрбандарын ақтау туралы" Заңымен белгіленген тәртіпте ақталған адамдарға - жылына бір рет 150000 (бір жүз елу мың) теңгеден кем емес мөлшерінде.</w:t>
      </w:r>
    </w:p>
    <w:bookmarkEnd w:id="59"/>
    <w:bookmarkStart w:name="z73" w:id="60"/>
    <w:p>
      <w:pPr>
        <w:spacing w:after="0"/>
        <w:ind w:left="0"/>
        <w:jc w:val="both"/>
      </w:pPr>
      <w:r>
        <w:rPr>
          <w:rFonts w:ascii="Times New Roman"/>
          <w:b w:val="false"/>
          <w:i w:val="false"/>
          <w:color w:val="000000"/>
          <w:sz w:val="28"/>
        </w:rPr>
        <w:t>
      7.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60"/>
    <w:bookmarkStart w:name="z74" w:id="61"/>
    <w:p>
      <w:pPr>
        <w:spacing w:after="0"/>
        <w:ind w:left="0"/>
        <w:jc w:val="both"/>
      </w:pPr>
      <w:r>
        <w:rPr>
          <w:rFonts w:ascii="Times New Roman"/>
          <w:b w:val="false"/>
          <w:i w:val="false"/>
          <w:color w:val="000000"/>
          <w:sz w:val="28"/>
        </w:rPr>
        <w:t>
      8. Әлеуметтік көмек бір рет және (немесе) мезгіл-мезгіл (ай сайын, тоқсан сайын, жартыжылдықта бір рет, жылына бір рет) көрсетіледі:</w:t>
      </w:r>
    </w:p>
    <w:bookmarkEnd w:id="61"/>
    <w:bookmarkStart w:name="z75" w:id="62"/>
    <w:p>
      <w:pPr>
        <w:spacing w:after="0"/>
        <w:ind w:left="0"/>
        <w:jc w:val="both"/>
      </w:pPr>
      <w:r>
        <w:rPr>
          <w:rFonts w:ascii="Times New Roman"/>
          <w:b w:val="false"/>
          <w:i w:val="false"/>
          <w:color w:val="000000"/>
          <w:sz w:val="28"/>
        </w:rPr>
        <w:t xml:space="preserve">
      1) дүлей апаттың немесе өрттің салдарынан азаматқа (отбасына) не оның мүлкіне зиян келуі не әлеуметтік маңызы бар аурулардың болуы; </w:t>
      </w:r>
    </w:p>
    <w:bookmarkEnd w:id="62"/>
    <w:bookmarkStart w:name="z76" w:id="63"/>
    <w:p>
      <w:pPr>
        <w:spacing w:after="0"/>
        <w:ind w:left="0"/>
        <w:jc w:val="both"/>
      </w:pPr>
      <w:r>
        <w:rPr>
          <w:rFonts w:ascii="Times New Roman"/>
          <w:b w:val="false"/>
          <w:i w:val="false"/>
          <w:color w:val="000000"/>
          <w:sz w:val="28"/>
        </w:rPr>
        <w:t xml:space="preserve">
      2) жергілікті өкілді органдар ең төмен күнкөріс деңгейіне еселік қатынаста белгілеген шектен аспайтын жан басына шаққандағы орташа табыстың болуы; </w:t>
      </w:r>
    </w:p>
    <w:bookmarkEnd w:id="63"/>
    <w:bookmarkStart w:name="z77" w:id="64"/>
    <w:p>
      <w:pPr>
        <w:spacing w:after="0"/>
        <w:ind w:left="0"/>
        <w:jc w:val="both"/>
      </w:pPr>
      <w:r>
        <w:rPr>
          <w:rFonts w:ascii="Times New Roman"/>
          <w:b w:val="false"/>
          <w:i w:val="false"/>
          <w:color w:val="000000"/>
          <w:sz w:val="28"/>
        </w:rPr>
        <w:t xml:space="preserve">
      3) жетімдік, ата-ана қамқорлығының болмауы; </w:t>
      </w:r>
    </w:p>
    <w:bookmarkEnd w:id="64"/>
    <w:bookmarkStart w:name="z78" w:id="65"/>
    <w:p>
      <w:pPr>
        <w:spacing w:after="0"/>
        <w:ind w:left="0"/>
        <w:jc w:val="both"/>
      </w:pPr>
      <w:r>
        <w:rPr>
          <w:rFonts w:ascii="Times New Roman"/>
          <w:b w:val="false"/>
          <w:i w:val="false"/>
          <w:color w:val="000000"/>
          <w:sz w:val="28"/>
        </w:rPr>
        <w:t xml:space="preserve">
      4) жасының егде тартуына байланысты өзіне-өзі күтім жасай алмауы; </w:t>
      </w:r>
    </w:p>
    <w:bookmarkEnd w:id="65"/>
    <w:bookmarkStart w:name="z79" w:id="66"/>
    <w:p>
      <w:pPr>
        <w:spacing w:after="0"/>
        <w:ind w:left="0"/>
        <w:jc w:val="both"/>
      </w:pPr>
      <w:r>
        <w:rPr>
          <w:rFonts w:ascii="Times New Roman"/>
          <w:b w:val="false"/>
          <w:i w:val="false"/>
          <w:color w:val="000000"/>
          <w:sz w:val="28"/>
        </w:rPr>
        <w:t>
      5) бас бостандығынан айыру орындарынан босатылуы, пробация қызметінің есебінде болуы негіз болып табылады.</w:t>
      </w:r>
    </w:p>
    <w:bookmarkEnd w:id="66"/>
    <w:p>
      <w:pPr>
        <w:spacing w:after="0"/>
        <w:ind w:left="0"/>
        <w:jc w:val="both"/>
      </w:pPr>
      <w:r>
        <w:rPr>
          <w:rFonts w:ascii="Times New Roman"/>
          <w:b w:val="false"/>
          <w:i w:val="false"/>
          <w:color w:val="000000"/>
          <w:sz w:val="28"/>
        </w:rPr>
        <w:t>
      9. Әлеуметтік көмек жылына бір рет келесі санаттарына өтініштері бойынша көрсетіледі:</w:t>
      </w:r>
    </w:p>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нұқсан келтіруге байланысты әлеуметтік көмек отбасының жан басына шаққандағы орташа табысы 20 (жиырма еселенген) ең төменгі күнкөріс деңгейінен аспайтын жағдайда арнайы комиссияның қорытындысымен, 300 (үш жүз) айлық есептік көрсеткіштен кем емес мөлшерде. Әлеуметтік көмекке жүгіну табиғи зілзаланың немесе өрттің салдарынан өмірлік қиын жағдай туындаған сәттен бастап 6 (алты) ай мерзімде жүргізіледі;</w:t>
      </w:r>
    </w:p>
    <w:p>
      <w:pPr>
        <w:spacing w:after="0"/>
        <w:ind w:left="0"/>
        <w:jc w:val="both"/>
      </w:pPr>
      <w:r>
        <w:rPr>
          <w:rFonts w:ascii="Times New Roman"/>
          <w:b w:val="false"/>
          <w:i w:val="false"/>
          <w:color w:val="000000"/>
          <w:sz w:val="28"/>
        </w:rPr>
        <w:t>
      қатерлі ісік ауруы бар адамдарға ең төменгі күнкөріс деңгейінің 3 (үш еселік) мөлшерінен аспайтын жан басына шаққандағы орташа табысы есепке алынып 25 (жиырма бес) айлық есептік көрсеткіш мөлшерінде;</w:t>
      </w:r>
    </w:p>
    <w:p>
      <w:pPr>
        <w:spacing w:after="0"/>
        <w:ind w:left="0"/>
        <w:jc w:val="both"/>
      </w:pPr>
      <w:r>
        <w:rPr>
          <w:rFonts w:ascii="Times New Roman"/>
          <w:b w:val="false"/>
          <w:i w:val="false"/>
          <w:color w:val="000000"/>
          <w:sz w:val="28"/>
        </w:rPr>
        <w:t>
      әлеуметтік мәні бар аурулармен ауыратын адамдарға әлеуметтік көмек отбасының жан басына шаққандағы орташа табысы 2 (екі еселенген) ең төменгі күнкөріс деңгейінен аспайтын жағдайда 25 (жиырма бес)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босатылуы, пробация қызметінің есебінде болуы негіз болып табылған күннен бастап 3 (үш) ай ішінде, кәмелетке толмағандардың арнаулы білім беру ұйымдарында, ерекше режимде ұстайтын білім беру ұйымдарында болған, табысы 3 (үш еселенген) күнкөріс деңгейінен аспаған жағдайда, арнайы комиссияның анықтауымен 15 (он бес) айлық есептік көрсеткіш көлемінде;</w:t>
      </w:r>
    </w:p>
    <w:p>
      <w:pPr>
        <w:spacing w:after="0"/>
        <w:ind w:left="0"/>
        <w:jc w:val="both"/>
      </w:pPr>
      <w:r>
        <w:rPr>
          <w:rFonts w:ascii="Times New Roman"/>
          <w:b w:val="false"/>
          <w:i w:val="false"/>
          <w:color w:val="000000"/>
          <w:sz w:val="28"/>
        </w:rPr>
        <w:t>
      санаторийлік-курорттық емделуге әлеуметтік көмек,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табыстарын есепке алмай, абилитациялаудың және оңалтудың жеке бағдарламасы болмаған жағдайда Қазақстан Республикасының аумағында санаторийлік-курорттық емделуге арналған шығындардың мөлшерінде, жол шығыны төлемінсіз 45 (қырық бес) айлық есептік көрсеткіш мөлшерінде көрсетіледі;</w:t>
      </w:r>
    </w:p>
    <w:p>
      <w:pPr>
        <w:spacing w:after="0"/>
        <w:ind w:left="0"/>
        <w:jc w:val="both"/>
      </w:pPr>
      <w:r>
        <w:rPr>
          <w:rFonts w:ascii="Times New Roman"/>
          <w:b w:val="false"/>
          <w:i w:val="false"/>
          <w:color w:val="000000"/>
          <w:sz w:val="28"/>
        </w:rPr>
        <w:t>
      жасына қарай зейнет демалысына шыққан зейнеткерлерге абилитациялаудың және оңалтудың жеке бағдарламасы болмаған жағдайда Қазақстан Республикасының аумағында санаторийлік-курорттық емделуге арналған шығындарды өтеу үшін жан басына шаққанда орташа табысы ең төменгі күн көріс деңгейінің 3 (үш еселенген) деңгейінен аспайтын, санаторийлік-курорттық емделуге жұмсалған шығындарды растайтын құжаттарды жол шығыны төлемінсіз ұсынған жағдайда, 45 (қырық бес) айлық есептік көрсеткіш мөлшерінде әлеуметтік көмек көрсетіледі;</w:t>
      </w:r>
    </w:p>
    <w:p>
      <w:pPr>
        <w:spacing w:after="0"/>
        <w:ind w:left="0"/>
        <w:jc w:val="both"/>
      </w:pPr>
      <w:r>
        <w:rPr>
          <w:rFonts w:ascii="Times New Roman"/>
          <w:b w:val="false"/>
          <w:i w:val="false"/>
          <w:color w:val="000000"/>
          <w:sz w:val="28"/>
        </w:rPr>
        <w:t>
      абилитациялаудың және оңалтудың жеке бағдарламасы негізінде әлеуметтік қызметтер порталы арқылы санаторийлік-курорттық емделуге жолдаманы таңдаған бірінші топтағы мүгедектігі бар адамдардың күтіміне байланысты әлеуметтік төлемді алушыларына, ең төмен күнкөріс деңгейінің 3 (үш еселенген) мөлшерінен аспайтын жан басына шаққандағы орташа табысы есепке алынып, санаторийлік-курорттық емделуге шығындарын өтеу үшін халықты әлеуметтік қорғау саласындағы уәкілетті орган айқындайтын санаторийлік-курорттық емдеу құнын өтеу ретінде берілетін кепілдік берілген соманың 70% (жетпіс пайызы) мөлшерінде көрсетіледі;</w:t>
      </w:r>
    </w:p>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Қағидаларының 13 тармағында көзделген құжаттар тізбесіне қосымша, бірінші топтағы мүгедектігі бар адамды санаторийлік-курорттық емделуге алып жүруге байланысты болған шығыстарды растайтын құжаттар қоса беріледі. Әлеуметтік көмекке жүгіну мерзімі, жағдай туындаған күннен бастап 3 (үш) айдан кешіктірілмей жасалады;</w:t>
      </w:r>
    </w:p>
    <w:p>
      <w:pPr>
        <w:spacing w:after="0"/>
        <w:ind w:left="0"/>
        <w:jc w:val="both"/>
      </w:pPr>
      <w:r>
        <w:rPr>
          <w:rFonts w:ascii="Times New Roman"/>
          <w:b w:val="false"/>
          <w:i w:val="false"/>
          <w:color w:val="000000"/>
          <w:sz w:val="28"/>
        </w:rPr>
        <w:t>
      тұрғын үйді газдандыруға әлеуметтік көмек, отбасының жан басына шаққандағы табысы 3 (үш еселік) ең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барбалалары бар немесе оларды тәрбиелеуші отбасыларға, көп балалы аналарға және көп балалы отбасыларға, атаулы әлеуметтік көмек алушыларға, басқамемлекеттердiң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 Әлеуметтік көмектің көлемі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Қағидаларының 13 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p>
      <w:pPr>
        <w:spacing w:after="0"/>
        <w:ind w:left="0"/>
        <w:jc w:val="both"/>
      </w:pPr>
      <w:r>
        <w:rPr>
          <w:rFonts w:ascii="Times New Roman"/>
          <w:b w:val="false"/>
          <w:i w:val="false"/>
          <w:color w:val="000000"/>
          <w:sz w:val="28"/>
        </w:rPr>
        <w:t>
      Әлеуметтік көмек ай сайын келесі санаттарына өтініштері бойынша көрсетіледі:</w:t>
      </w:r>
    </w:p>
    <w:p>
      <w:pPr>
        <w:spacing w:after="0"/>
        <w:ind w:left="0"/>
        <w:jc w:val="both"/>
      </w:pPr>
      <w:r>
        <w:rPr>
          <w:rFonts w:ascii="Times New Roman"/>
          <w:b w:val="false"/>
          <w:i w:val="false"/>
          <w:color w:val="000000"/>
          <w:sz w:val="28"/>
        </w:rPr>
        <w:t>
      туберкулезбен ауыратын және амбулаториялық емдеудегі тұлғаларға,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15 (он бес) айлық есептік көрсеткіш мөлшерінде;</w:t>
      </w:r>
    </w:p>
    <w:p>
      <w:pPr>
        <w:spacing w:after="0"/>
        <w:ind w:left="0"/>
        <w:jc w:val="both"/>
      </w:pPr>
      <w:r>
        <w:rPr>
          <w:rFonts w:ascii="Times New Roman"/>
          <w:b w:val="false"/>
          <w:i w:val="false"/>
          <w:color w:val="000000"/>
          <w:sz w:val="28"/>
        </w:rPr>
        <w:t>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30 (отыз) айлық есептік көрсеткіш мөлшерінде;</w:t>
      </w:r>
    </w:p>
    <w:p>
      <w:pPr>
        <w:spacing w:after="0"/>
        <w:ind w:left="0"/>
        <w:jc w:val="both"/>
      </w:pPr>
      <w:r>
        <w:rPr>
          <w:rFonts w:ascii="Times New Roman"/>
          <w:b w:val="false"/>
          <w:i w:val="false"/>
          <w:color w:val="000000"/>
          <w:sz w:val="28"/>
        </w:rPr>
        <w:t>
      жан басына шаққандағы орташа табысы ең төмен күнкөріс деңгейінің 10 (он еселенген) мөлшерінен аспайтын Ұлы Отан соғысының ардагерлеріне байланыс қызметі (абоненттік төлем) мен табиғи газ төлемі шығындарын төлеуге 1 (бір)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Жамбыл облысы Мойынқұм аудандық мәслихатының 15.08.2024 </w:t>
      </w:r>
      <w:r>
        <w:rPr>
          <w:rFonts w:ascii="Times New Roman"/>
          <w:b w:val="false"/>
          <w:i w:val="false"/>
          <w:color w:val="000000"/>
          <w:sz w:val="28"/>
        </w:rPr>
        <w:t>№ 25-3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93" w:id="67"/>
    <w:p>
      <w:pPr>
        <w:spacing w:after="0"/>
        <w:ind w:left="0"/>
        <w:jc w:val="both"/>
      </w:pPr>
      <w:r>
        <w:rPr>
          <w:rFonts w:ascii="Times New Roman"/>
          <w:b w:val="false"/>
          <w:i w:val="false"/>
          <w:color w:val="000000"/>
          <w:sz w:val="28"/>
        </w:rPr>
        <w:t>
      10. Әлеуметтік көмек ұсынуға шығыстарды қаржыландыру Жамбыл облысы, Мойынқұм ауданының бюджетінде көзделген ағымдағы қаржы жылына арналған қаражат шегінде жүзеге асырылады.</w:t>
      </w:r>
    </w:p>
    <w:bookmarkEnd w:id="67"/>
    <w:bookmarkStart w:name="z94" w:id="68"/>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68"/>
    <w:bookmarkStart w:name="z95" w:id="69"/>
    <w:p>
      <w:pPr>
        <w:spacing w:after="0"/>
        <w:ind w:left="0"/>
        <w:jc w:val="left"/>
      </w:pPr>
      <w:r>
        <w:rPr>
          <w:rFonts w:ascii="Times New Roman"/>
          <w:b/>
          <w:i w:val="false"/>
          <w:color w:val="000000"/>
        </w:rPr>
        <w:t xml:space="preserve"> 3-тарау. Әлеуметтік көмек көрсету тәртібі</w:t>
      </w:r>
    </w:p>
    <w:bookmarkEnd w:id="69"/>
    <w:bookmarkStart w:name="z96" w:id="70"/>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ұсынымы бойынша Жамбыл облысы Мойынқұм ауданы әкімдігі бекіткен тізім бойынша көрсетіледі.</w:t>
      </w:r>
    </w:p>
    <w:bookmarkEnd w:id="70"/>
    <w:bookmarkStart w:name="z97" w:id="71"/>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кент, ауыл, ауылдық округ әкіміне Үлгілік қағидалардың 1-қосымшасына сәйкес нысан бойынша өтініш береді, оған мынадай құжаттарды қоса береді: </w:t>
      </w:r>
    </w:p>
    <w:bookmarkEnd w:id="71"/>
    <w:bookmarkStart w:name="z98" w:id="72"/>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72"/>
    <w:bookmarkStart w:name="z99" w:id="73"/>
    <w:p>
      <w:pPr>
        <w:spacing w:after="0"/>
        <w:ind w:left="0"/>
        <w:jc w:val="both"/>
      </w:pPr>
      <w:r>
        <w:rPr>
          <w:rFonts w:ascii="Times New Roman"/>
          <w:b w:val="false"/>
          <w:i w:val="false"/>
          <w:color w:val="000000"/>
          <w:sz w:val="28"/>
        </w:rPr>
        <w:t xml:space="preserve">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 </w:t>
      </w:r>
    </w:p>
    <w:bookmarkEnd w:id="73"/>
    <w:bookmarkStart w:name="z100" w:id="74"/>
    <w:p>
      <w:pPr>
        <w:spacing w:after="0"/>
        <w:ind w:left="0"/>
        <w:jc w:val="both"/>
      </w:pPr>
      <w:r>
        <w:rPr>
          <w:rFonts w:ascii="Times New Roman"/>
          <w:b w:val="false"/>
          <w:i w:val="false"/>
          <w:color w:val="000000"/>
          <w:sz w:val="28"/>
        </w:rPr>
        <w:t xml:space="preserve">
       3) мұқтаждар санатына жатқызу негіздерінің болу фактісін растайтын төменде көрсетілген құжаттардың бірі: </w:t>
      </w:r>
    </w:p>
    <w:bookmarkEnd w:id="74"/>
    <w:bookmarkStart w:name="z101" w:id="75"/>
    <w:p>
      <w:pPr>
        <w:spacing w:after="0"/>
        <w:ind w:left="0"/>
        <w:jc w:val="both"/>
      </w:pPr>
      <w:r>
        <w:rPr>
          <w:rFonts w:ascii="Times New Roman"/>
          <w:b w:val="false"/>
          <w:i w:val="false"/>
          <w:color w:val="000000"/>
          <w:sz w:val="28"/>
        </w:rPr>
        <w:t xml:space="preserve">
      дүлей апаттың немесе өрттің салдарынан азаматқа (отбасына) не оның мүлкіне зиян келу фактісін растайтын құжат; </w:t>
      </w:r>
    </w:p>
    <w:bookmarkEnd w:id="75"/>
    <w:bookmarkStart w:name="z102" w:id="76"/>
    <w:p>
      <w:pPr>
        <w:spacing w:after="0"/>
        <w:ind w:left="0"/>
        <w:jc w:val="both"/>
      </w:pPr>
      <w:r>
        <w:rPr>
          <w:rFonts w:ascii="Times New Roman"/>
          <w:b w:val="false"/>
          <w:i w:val="false"/>
          <w:color w:val="000000"/>
          <w:sz w:val="28"/>
        </w:rPr>
        <w:t xml:space="preserve">
      әлеуметтік маңызы бар аурудың болу фактісін растайтын құжат; </w:t>
      </w:r>
    </w:p>
    <w:bookmarkEnd w:id="76"/>
    <w:bookmarkStart w:name="z103" w:id="77"/>
    <w:p>
      <w:pPr>
        <w:spacing w:after="0"/>
        <w:ind w:left="0"/>
        <w:jc w:val="both"/>
      </w:pPr>
      <w:r>
        <w:rPr>
          <w:rFonts w:ascii="Times New Roman"/>
          <w:b w:val="false"/>
          <w:i w:val="false"/>
          <w:color w:val="000000"/>
          <w:sz w:val="28"/>
        </w:rPr>
        <w:t xml:space="preserve">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 </w:t>
      </w:r>
    </w:p>
    <w:bookmarkEnd w:id="77"/>
    <w:bookmarkStart w:name="z104" w:id="78"/>
    <w:p>
      <w:pPr>
        <w:spacing w:after="0"/>
        <w:ind w:left="0"/>
        <w:jc w:val="both"/>
      </w:pPr>
      <w:r>
        <w:rPr>
          <w:rFonts w:ascii="Times New Roman"/>
          <w:b w:val="false"/>
          <w:i w:val="false"/>
          <w:color w:val="000000"/>
          <w:sz w:val="28"/>
        </w:rPr>
        <w:t xml:space="preserve">
      жетімдік, ата-ана қамқорлығының болмау фактісін растайтын құжат; </w:t>
      </w:r>
    </w:p>
    <w:bookmarkEnd w:id="78"/>
    <w:bookmarkStart w:name="z105" w:id="79"/>
    <w:p>
      <w:pPr>
        <w:spacing w:after="0"/>
        <w:ind w:left="0"/>
        <w:jc w:val="both"/>
      </w:pPr>
      <w:r>
        <w:rPr>
          <w:rFonts w:ascii="Times New Roman"/>
          <w:b w:val="false"/>
          <w:i w:val="false"/>
          <w:color w:val="000000"/>
          <w:sz w:val="28"/>
        </w:rPr>
        <w:t xml:space="preserve">
      жасының егде тартуына байланысты өзіне-өзі күтім жасай алмау фактісін растайтын құжат; </w:t>
      </w:r>
    </w:p>
    <w:bookmarkEnd w:id="79"/>
    <w:bookmarkStart w:name="z106" w:id="80"/>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80"/>
    <w:bookmarkStart w:name="z107" w:id="81"/>
    <w:p>
      <w:pPr>
        <w:spacing w:after="0"/>
        <w:ind w:left="0"/>
        <w:jc w:val="both"/>
      </w:pPr>
      <w:r>
        <w:rPr>
          <w:rFonts w:ascii="Times New Roman"/>
          <w:b w:val="false"/>
          <w:i w:val="false"/>
          <w:color w:val="000000"/>
          <w:sz w:val="28"/>
        </w:rPr>
        <w:t xml:space="preserve">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 </w:t>
      </w:r>
    </w:p>
    <w:bookmarkEnd w:id="81"/>
    <w:bookmarkStart w:name="z108" w:id="82"/>
    <w:p>
      <w:pPr>
        <w:spacing w:after="0"/>
        <w:ind w:left="0"/>
        <w:jc w:val="both"/>
      </w:pPr>
      <w:r>
        <w:rPr>
          <w:rFonts w:ascii="Times New Roman"/>
          <w:b w:val="false"/>
          <w:i w:val="false"/>
          <w:color w:val="000000"/>
          <w:sz w:val="28"/>
        </w:rPr>
        <w:t xml:space="preserve">
      14. Үлгілік қағидалардың 8-тармағының 2) тармақшасында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кент, ауыл,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 </w:t>
      </w:r>
    </w:p>
    <w:bookmarkEnd w:id="82"/>
    <w:bookmarkStart w:name="z109" w:id="83"/>
    <w:p>
      <w:pPr>
        <w:spacing w:after="0"/>
        <w:ind w:left="0"/>
        <w:jc w:val="both"/>
      </w:pPr>
      <w:r>
        <w:rPr>
          <w:rFonts w:ascii="Times New Roman"/>
          <w:b w:val="false"/>
          <w:i w:val="false"/>
          <w:color w:val="000000"/>
          <w:sz w:val="28"/>
        </w:rPr>
        <w:t xml:space="preserve">
      15. Учаскелік комиссия құжаттарды алған күннен бастап 2 (екі) жұмыс күні ішінде өтініш берушіге тексеру жүргізеді, оның нәтижелері бойынша Үлгілік қағидалардың 2, 3-қосымшаларына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 </w:t>
      </w:r>
    </w:p>
    <w:bookmarkEnd w:id="83"/>
    <w:bookmarkStart w:name="z110" w:id="84"/>
    <w:p>
      <w:pPr>
        <w:spacing w:after="0"/>
        <w:ind w:left="0"/>
        <w:jc w:val="both"/>
      </w:pPr>
      <w:r>
        <w:rPr>
          <w:rFonts w:ascii="Times New Roman"/>
          <w:b w:val="false"/>
          <w:i w:val="false"/>
          <w:color w:val="000000"/>
          <w:sz w:val="28"/>
        </w:rPr>
        <w:t xml:space="preserve">
      16.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 </w:t>
      </w:r>
    </w:p>
    <w:bookmarkEnd w:id="84"/>
    <w:bookmarkStart w:name="z111" w:id="85"/>
    <w:p>
      <w:pPr>
        <w:spacing w:after="0"/>
        <w:ind w:left="0"/>
        <w:jc w:val="both"/>
      </w:pPr>
      <w:r>
        <w:rPr>
          <w:rFonts w:ascii="Times New Roman"/>
          <w:b w:val="false"/>
          <w:i w:val="false"/>
          <w:color w:val="000000"/>
          <w:sz w:val="28"/>
        </w:rPr>
        <w:t xml:space="preserve">
      17.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 </w:t>
      </w:r>
    </w:p>
    <w:bookmarkEnd w:id="85"/>
    <w:bookmarkStart w:name="z112" w:id="86"/>
    <w:p>
      <w:pPr>
        <w:spacing w:after="0"/>
        <w:ind w:left="0"/>
        <w:jc w:val="both"/>
      </w:pPr>
      <w:r>
        <w:rPr>
          <w:rFonts w:ascii="Times New Roman"/>
          <w:b w:val="false"/>
          <w:i w:val="false"/>
          <w:color w:val="000000"/>
          <w:sz w:val="28"/>
        </w:rPr>
        <w:t>
       18.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86"/>
    <w:bookmarkStart w:name="z113" w:id="87"/>
    <w:p>
      <w:pPr>
        <w:spacing w:after="0"/>
        <w:ind w:left="0"/>
        <w:jc w:val="both"/>
      </w:pPr>
      <w:r>
        <w:rPr>
          <w:rFonts w:ascii="Times New Roman"/>
          <w:b w:val="false"/>
          <w:i w:val="false"/>
          <w:color w:val="000000"/>
          <w:sz w:val="28"/>
        </w:rPr>
        <w:t>
      19.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87"/>
    <w:bookmarkStart w:name="z114" w:id="88"/>
    <w:p>
      <w:pPr>
        <w:spacing w:after="0"/>
        <w:ind w:left="0"/>
        <w:jc w:val="both"/>
      </w:pPr>
      <w:r>
        <w:rPr>
          <w:rFonts w:ascii="Times New Roman"/>
          <w:b w:val="false"/>
          <w:i w:val="false"/>
          <w:color w:val="000000"/>
          <w:sz w:val="28"/>
        </w:rPr>
        <w:t xml:space="preserve">
       20.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 Үлгілік қағидалардың 15 және 16-тармақтарында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 </w:t>
      </w:r>
    </w:p>
    <w:bookmarkEnd w:id="88"/>
    <w:bookmarkStart w:name="z115" w:id="89"/>
    <w:p>
      <w:pPr>
        <w:spacing w:after="0"/>
        <w:ind w:left="0"/>
        <w:jc w:val="both"/>
      </w:pPr>
      <w:r>
        <w:rPr>
          <w:rFonts w:ascii="Times New Roman"/>
          <w:b w:val="false"/>
          <w:i w:val="false"/>
          <w:color w:val="000000"/>
          <w:sz w:val="28"/>
        </w:rPr>
        <w:t xml:space="preserve">
      21. Әлеуметтік көмек көрсету жөніндегі уәкілетті орган шешім қабылданған күннен бастап 3 (үш) жұмыс күні ішінде қабылданған шешім туралы (бас тартқан жағдайда – негіздемесін көрсете отырып) өтініш берушіні жазбаша хабардар етеді. </w:t>
      </w:r>
    </w:p>
    <w:bookmarkEnd w:id="89"/>
    <w:bookmarkStart w:name="z116" w:id="90"/>
    <w:p>
      <w:pPr>
        <w:spacing w:after="0"/>
        <w:ind w:left="0"/>
        <w:jc w:val="both"/>
      </w:pPr>
      <w:r>
        <w:rPr>
          <w:rFonts w:ascii="Times New Roman"/>
          <w:b w:val="false"/>
          <w:i w:val="false"/>
          <w:color w:val="000000"/>
          <w:sz w:val="28"/>
        </w:rPr>
        <w:t xml:space="preserve">
      22. Әлеуметтік көмек көрсетуден бас тарту: </w:t>
      </w:r>
    </w:p>
    <w:bookmarkEnd w:id="90"/>
    <w:bookmarkStart w:name="z117" w:id="91"/>
    <w:p>
      <w:pPr>
        <w:spacing w:after="0"/>
        <w:ind w:left="0"/>
        <w:jc w:val="both"/>
      </w:pPr>
      <w:r>
        <w:rPr>
          <w:rFonts w:ascii="Times New Roman"/>
          <w:b w:val="false"/>
          <w:i w:val="false"/>
          <w:color w:val="000000"/>
          <w:sz w:val="28"/>
        </w:rPr>
        <w:t xml:space="preserve">
      1) өтініш беруші ұсынған мәліметтердің дәйексіздігі анықталған; </w:t>
      </w:r>
    </w:p>
    <w:bookmarkEnd w:id="91"/>
    <w:bookmarkStart w:name="z118" w:id="92"/>
    <w:p>
      <w:pPr>
        <w:spacing w:after="0"/>
        <w:ind w:left="0"/>
        <w:jc w:val="both"/>
      </w:pPr>
      <w:r>
        <w:rPr>
          <w:rFonts w:ascii="Times New Roman"/>
          <w:b w:val="false"/>
          <w:i w:val="false"/>
          <w:color w:val="000000"/>
          <w:sz w:val="28"/>
        </w:rPr>
        <w:t xml:space="preserve">
      2)тұлғаның (отбасының) материалдық жағдайына тексеру жүргізуден өтініш беруші бас тартқан, жалтарған; </w:t>
      </w:r>
    </w:p>
    <w:bookmarkEnd w:id="92"/>
    <w:bookmarkStart w:name="z119" w:id="93"/>
    <w:p>
      <w:pPr>
        <w:spacing w:after="0"/>
        <w:ind w:left="0"/>
        <w:jc w:val="both"/>
      </w:pPr>
      <w:r>
        <w:rPr>
          <w:rFonts w:ascii="Times New Roman"/>
          <w:b w:val="false"/>
          <w:i w:val="false"/>
          <w:color w:val="000000"/>
          <w:sz w:val="28"/>
        </w:rPr>
        <w:t xml:space="preserve">
      3) тұлғаның (отбасының) жанбасына шаққандағы орташа табысы әлеуметтік көмек көрсету үшін жергілікті өкілді органдар белгілеген шектен артық болған жағдайларда жүзеге асырылады. </w:t>
      </w:r>
    </w:p>
    <w:bookmarkEnd w:id="93"/>
    <w:bookmarkStart w:name="z120" w:id="94"/>
    <w:p>
      <w:pPr>
        <w:spacing w:after="0"/>
        <w:ind w:left="0"/>
        <w:jc w:val="both"/>
      </w:pPr>
      <w:r>
        <w:rPr>
          <w:rFonts w:ascii="Times New Roman"/>
          <w:b w:val="false"/>
          <w:i w:val="false"/>
          <w:color w:val="000000"/>
          <w:sz w:val="28"/>
        </w:rPr>
        <w:t xml:space="preserve">
      23.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көзделген ағымдағы қаржы жылына арналған қаражат шегінде жүзеге асырылады. </w:t>
      </w:r>
    </w:p>
    <w:bookmarkEnd w:id="94"/>
    <w:bookmarkStart w:name="z121" w:id="95"/>
    <w:p>
      <w:pPr>
        <w:spacing w:after="0"/>
        <w:ind w:left="0"/>
        <w:jc w:val="both"/>
      </w:pPr>
      <w:r>
        <w:rPr>
          <w:rFonts w:ascii="Times New Roman"/>
          <w:b w:val="false"/>
          <w:i w:val="false"/>
          <w:color w:val="000000"/>
          <w:sz w:val="28"/>
        </w:rPr>
        <w:t xml:space="preserve">
      24. Әлеуметтік көмек: </w:t>
      </w:r>
    </w:p>
    <w:bookmarkEnd w:id="95"/>
    <w:bookmarkStart w:name="z122" w:id="96"/>
    <w:p>
      <w:pPr>
        <w:spacing w:after="0"/>
        <w:ind w:left="0"/>
        <w:jc w:val="both"/>
      </w:pPr>
      <w:r>
        <w:rPr>
          <w:rFonts w:ascii="Times New Roman"/>
          <w:b w:val="false"/>
          <w:i w:val="false"/>
          <w:color w:val="000000"/>
          <w:sz w:val="28"/>
        </w:rPr>
        <w:t xml:space="preserve">
      1) алушы қайтыс болған; </w:t>
      </w:r>
    </w:p>
    <w:bookmarkEnd w:id="96"/>
    <w:bookmarkStart w:name="z123" w:id="97"/>
    <w:p>
      <w:pPr>
        <w:spacing w:after="0"/>
        <w:ind w:left="0"/>
        <w:jc w:val="both"/>
      </w:pPr>
      <w:r>
        <w:rPr>
          <w:rFonts w:ascii="Times New Roman"/>
          <w:b w:val="false"/>
          <w:i w:val="false"/>
          <w:color w:val="000000"/>
          <w:sz w:val="28"/>
        </w:rPr>
        <w:t xml:space="preserve">
      2) алушы тиісті әкімшілік-аумақтық бірліктің шегінен тыс жерге тұрақты тұруға кеткен; </w:t>
      </w:r>
    </w:p>
    <w:bookmarkEnd w:id="97"/>
    <w:bookmarkStart w:name="z124" w:id="98"/>
    <w:p>
      <w:pPr>
        <w:spacing w:after="0"/>
        <w:ind w:left="0"/>
        <w:jc w:val="both"/>
      </w:pPr>
      <w:r>
        <w:rPr>
          <w:rFonts w:ascii="Times New Roman"/>
          <w:b w:val="false"/>
          <w:i w:val="false"/>
          <w:color w:val="000000"/>
          <w:sz w:val="28"/>
        </w:rPr>
        <w:t xml:space="preserve">
      3) алушы мемлекеттік медициналық-әлеуметтік мекемелерге тұруға жіберілген; </w:t>
      </w:r>
    </w:p>
    <w:bookmarkEnd w:id="98"/>
    <w:bookmarkStart w:name="z125" w:id="99"/>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 Әлеуметтік көмекті төлеу көрсетілген мән-жайлар туындаған айдан бастап тоқтатылады.</w:t>
      </w:r>
    </w:p>
    <w:bookmarkEnd w:id="99"/>
    <w:bookmarkStart w:name="z126" w:id="100"/>
    <w:p>
      <w:pPr>
        <w:spacing w:after="0"/>
        <w:ind w:left="0"/>
        <w:jc w:val="both"/>
      </w:pPr>
      <w:r>
        <w:rPr>
          <w:rFonts w:ascii="Times New Roman"/>
          <w:b w:val="false"/>
          <w:i w:val="false"/>
          <w:color w:val="000000"/>
          <w:sz w:val="28"/>
        </w:rPr>
        <w:t xml:space="preserve">
       25. Әлеуметтік көмектің артық төленген сомалары ерікті түрде қайтарылады, заңсыз алынған сомалар ерікті түрде немесе сот тәртібімен қайтарылуға тиіс. </w:t>
      </w:r>
    </w:p>
    <w:bookmarkEnd w:id="100"/>
    <w:bookmarkStart w:name="z127" w:id="101"/>
    <w:p>
      <w:pPr>
        <w:spacing w:after="0"/>
        <w:ind w:left="0"/>
        <w:jc w:val="both"/>
      </w:pPr>
      <w:r>
        <w:rPr>
          <w:rFonts w:ascii="Times New Roman"/>
          <w:b w:val="false"/>
          <w:i w:val="false"/>
          <w:color w:val="000000"/>
          <w:sz w:val="28"/>
        </w:rPr>
        <w:t xml:space="preserve">
       26. Әлеуметтік көмекті тағайындау немесе одан бас тарту туралы шешімге Қазақстан Республикасы Әкімшілік рәсімдік-процестік кодексінің </w:t>
      </w:r>
      <w:r>
        <w:rPr>
          <w:rFonts w:ascii="Times New Roman"/>
          <w:b w:val="false"/>
          <w:i w:val="false"/>
          <w:color w:val="000000"/>
          <w:sz w:val="28"/>
        </w:rPr>
        <w:t>13-тарауының</w:t>
      </w:r>
      <w:r>
        <w:rPr>
          <w:rFonts w:ascii="Times New Roman"/>
          <w:b w:val="false"/>
          <w:i w:val="false"/>
          <w:color w:val="000000"/>
          <w:sz w:val="28"/>
        </w:rPr>
        <w:t xml:space="preserve"> нормаларына сәйкес шағым жасалуы мүмкін.</w:t>
      </w:r>
    </w:p>
    <w:bookmarkEnd w:id="101"/>
    <w:bookmarkStart w:name="z128" w:id="102"/>
    <w:p>
      <w:pPr>
        <w:spacing w:after="0"/>
        <w:ind w:left="0"/>
        <w:jc w:val="both"/>
      </w:pPr>
      <w:r>
        <w:rPr>
          <w:rFonts w:ascii="Times New Roman"/>
          <w:b w:val="false"/>
          <w:i w:val="false"/>
          <w:color w:val="000000"/>
          <w:sz w:val="28"/>
        </w:rPr>
        <w:t xml:space="preserve">
       27.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 қорын пайдалана отырып жүргізеді. </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w:t>
            </w:r>
            <w:r>
              <w:rPr>
                <w:rFonts w:ascii="Times New Roman"/>
                <w:b w:val="false"/>
                <w:i w:val="false"/>
                <w:color w:val="000000"/>
                <w:sz w:val="20"/>
              </w:rPr>
              <w:t xml:space="preserve"> 2023 жылғы 7 желтоқсандағы № 12-3</w:t>
            </w:r>
            <w:r>
              <w:rPr>
                <w:rFonts w:ascii="Times New Roman"/>
                <w:b w:val="false"/>
                <w:i w:val="false"/>
                <w:color w:val="000000"/>
                <w:sz w:val="20"/>
              </w:rPr>
              <w:t xml:space="preserve"> шешіміне 2 қосымша</w:t>
            </w:r>
          </w:p>
        </w:tc>
      </w:tr>
    </w:tbl>
    <w:bookmarkStart w:name="z132" w:id="103"/>
    <w:p>
      <w:pPr>
        <w:spacing w:after="0"/>
        <w:ind w:left="0"/>
        <w:jc w:val="left"/>
      </w:pPr>
      <w:r>
        <w:rPr>
          <w:rFonts w:ascii="Times New Roman"/>
          <w:b/>
          <w:i w:val="false"/>
          <w:color w:val="000000"/>
        </w:rPr>
        <w:t xml:space="preserve"> Мойынқұм ауданыдық мәслихатының күші жойылған кейбір шешімдерінің тізбесі</w:t>
      </w:r>
    </w:p>
    <w:bookmarkEnd w:id="103"/>
    <w:bookmarkStart w:name="z133" w:id="104"/>
    <w:p>
      <w:pPr>
        <w:spacing w:after="0"/>
        <w:ind w:left="0"/>
        <w:jc w:val="both"/>
      </w:pPr>
      <w:r>
        <w:rPr>
          <w:rFonts w:ascii="Times New Roman"/>
          <w:b w:val="false"/>
          <w:i w:val="false"/>
          <w:color w:val="000000"/>
          <w:sz w:val="28"/>
        </w:rPr>
        <w:t xml:space="preserve">
      1. "Мойынқұм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Мойынқұм аудандық мәслихатының 2021 жылғы 20 сәуірдегі №3-16 шешімі (Жамбыл облыстық Әділет департаментінде 2021 жылғы 29 сәуірде </w:t>
      </w:r>
      <w:r>
        <w:rPr>
          <w:rFonts w:ascii="Times New Roman"/>
          <w:b w:val="false"/>
          <w:i w:val="false"/>
          <w:color w:val="000000"/>
          <w:sz w:val="28"/>
        </w:rPr>
        <w:t>№4965</w:t>
      </w:r>
      <w:r>
        <w:rPr>
          <w:rFonts w:ascii="Times New Roman"/>
          <w:b w:val="false"/>
          <w:i w:val="false"/>
          <w:color w:val="000000"/>
          <w:sz w:val="28"/>
        </w:rPr>
        <w:t xml:space="preserve"> болып тіркелді).</w:t>
      </w:r>
    </w:p>
    <w:bookmarkEnd w:id="104"/>
    <w:bookmarkStart w:name="z134" w:id="105"/>
    <w:p>
      <w:pPr>
        <w:spacing w:after="0"/>
        <w:ind w:left="0"/>
        <w:jc w:val="both"/>
      </w:pPr>
      <w:r>
        <w:rPr>
          <w:rFonts w:ascii="Times New Roman"/>
          <w:b w:val="false"/>
          <w:i w:val="false"/>
          <w:color w:val="000000"/>
          <w:sz w:val="28"/>
        </w:rPr>
        <w:t xml:space="preserve">
      2. "Мойынқұм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Жамбыл облысы Мойынқұм аудандық мәслихатының 2022 жылғы 22 желтоқсандағы №24-6 шешімі (Қазақстан Республикасының Әділет министірлігінде 2022 жылғы 29 желтоқсанда </w:t>
      </w:r>
      <w:r>
        <w:rPr>
          <w:rFonts w:ascii="Times New Roman"/>
          <w:b w:val="false"/>
          <w:i w:val="false"/>
          <w:color w:val="000000"/>
          <w:sz w:val="28"/>
        </w:rPr>
        <w:t>№31404</w:t>
      </w:r>
      <w:r>
        <w:rPr>
          <w:rFonts w:ascii="Times New Roman"/>
          <w:b w:val="false"/>
          <w:i w:val="false"/>
          <w:color w:val="000000"/>
          <w:sz w:val="28"/>
        </w:rPr>
        <w:t xml:space="preserve"> болып тіркелді).</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