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81c5" w14:textId="66e8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11 желтоқсандағы № 12-3 шешімі. Жамбыл облысы Әділет департаментінде 2023 жылғы 15 желтоқсанда № 5132 болып тіркелді. Күші жойылды - Жамбыл облысы Жуалы аудандық мәслихатының 29.03.2024 № 19-6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 - дан 2% - 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