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94dc8" w14:textId="f194d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Байзақ ауданы бойынша бөлшек салықтың арнаулы салық режимінің мөлшерлемесін төмендету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Байзақ аудандық мәслихатының 2023 жылғы 27 қазандағы № 10-3 шешімі. Жамбыл облысы Әділет департаментінде 2023 жылғы 3 қарашада № 5109 болып тіркелді. Күші жойылды - Жамбыл облысы Байзақ аудандық мәслихатының 2025 жылғы 26 желтоқсандағы № 58-5 шешімімен.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Байзақ аудандық мәслихатының 26.12.2025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58-5 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"Салық және бюджетке төленетін басқа да міндетті төлемдер туралы (Салық кодексі)" Қазақстан Республикасы Кодексінің 696-3 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5-тармағына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Байзақ аудандық мәслихаты ШЕШТІ: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Байзақ ауданы бойынша бөлшек салықтың арнаулы салық режимін қолдану кезінде төлем көзінен ұсталатын салықтарды қоспағанда, корпоративтік немесе жеке табыс салығы мөлшерлемесінің мөлшері салық кезеңінде алынған (алынуға жататын) кірістер бойынша 4% - дан 2% - ға төмендетілсін.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жылғы 1 қаңтардан бастап қолданысқа енгізіледі және ресми жариялануға тиіс.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Байзақ 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