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c937" w14:textId="d1ac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2023 жылғы 26 қазандағы № 132 бірлескен қаулысы және Абай аудандық мәслихатының 2023 жылғы 24 қазандағы № 9/11-VIII шешімі. Абай облысының Әділет департаментінде 2023 жылғы 7 қарашада № 142-18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Абай ауданының әкімдігі ҚАУЛЫ ЕТЕДІ және Абай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келесі елді мекендерінің шекаралары (шегі)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24086,6 гектар Құндызды ауылдық округінің шекарасы (шегі) белгіленсін;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29014,58 гектар Архат ауылдық округінің шекарасы (шегі) белгіленсін;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43002,74 гектар Қасқабұлақ ауылдық округінің шекарасы (шегі) белгіленсін;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33723,4 гектар Саржал ауылдық округінің шекарасы (шегі) белгіленсін;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9875,4 гектар Медеу ауылдық округінің шекарасы (шегі) белгіленсін;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17304,7 гектар Кеңгірбай би ауылдық округінің шекарасы (шегі) белгіленсін.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Абай ауданының ауыл шаруашылығы, жер қатынастары және кәсіпкерлік бөлімі" мемлекеттік мекемесі Қазақстан Республикасының заңнамасында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Абай ауданы әкімдігінің қаулысы және Абай ауданы мәслихатының шешімін Абай облысы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Абай ауданы әкімдігінің интернет – ресурсында орналастырылуы қамтамасыз етсін.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орындалуына бақылау Абай ауданының әкімінің жетекшілік ететін орынбасарына жүктелсін.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 оның алғашқы ресми жарияланған күнінен кейін күнтізбелік он күн өткен соң қолданысқа енгізіледі. 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