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79e8" w14:textId="8aa7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Абай облысы Курчатов қаласының әкімдігінің 2023 жылғы 23 қаңтардағы № 204 қаулысы. Абай облысының Әділет департаментінде 2023 жылғы 26 қаңтарда № 12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Абай облысы Курчатов қаласының әкімдігінің 24.06.2025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Курчатов қаласының әкімдігі ҚАУЛЫ ЕТЕДІ:</w:t>
      </w:r>
    </w:p>
    <w:bookmarkEnd w:id="0"/>
    <w:bookmarkStart w:name="z7" w:id="1"/>
    <w:p>
      <w:pPr>
        <w:spacing w:after="0"/>
        <w:ind w:left="0"/>
        <w:jc w:val="both"/>
      </w:pPr>
      <w:r>
        <w:rPr>
          <w:rFonts w:ascii="Times New Roman"/>
          <w:b w:val="false"/>
          <w:i w:val="false"/>
          <w:color w:val="000000"/>
          <w:sz w:val="28"/>
        </w:rPr>
        <w:t xml:space="preserve">
      1. Осы қаулының қосымшасына сәйкес, Курчатов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Абай облысы Курчатов қаласының әкімдігінің 24.06.2025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"Абай облысы Курчатов қаласының тұрғын үй-коммуналдық шаруашылық, жолаушылар көлігі, автомобиль жолдары, құрылыс, сәулет және қала құрылысы бөлімі" мемлекеттік мекемесі Қазақстан Республикасының заңнамасында белгіленген тәртіпте:</w:t>
      </w:r>
    </w:p>
    <w:bookmarkEnd w:id="2"/>
    <w:bookmarkStart w:name="z10" w:id="3"/>
    <w:p>
      <w:pPr>
        <w:spacing w:after="0"/>
        <w:ind w:left="0"/>
        <w:jc w:val="both"/>
      </w:pPr>
      <w:r>
        <w:rPr>
          <w:rFonts w:ascii="Times New Roman"/>
          <w:b w:val="false"/>
          <w:i w:val="false"/>
          <w:color w:val="000000"/>
          <w:sz w:val="28"/>
        </w:rPr>
        <w:t>
      1) осы қаулының Қазақстан Республикасы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 ресми жарияланғанынан кейін Курчатов қаласы әкімдігінің интернет - 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Курчатов қаласы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Чугунков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қаласы әкімдігінің</w:t>
            </w:r>
            <w:r>
              <w:br/>
            </w:r>
            <w:r>
              <w:rPr>
                <w:rFonts w:ascii="Times New Roman"/>
                <w:b w:val="false"/>
                <w:i w:val="false"/>
                <w:color w:val="000000"/>
                <w:sz w:val="20"/>
              </w:rPr>
              <w:t>2023 жылғы 23 қаңтардағы</w:t>
            </w:r>
            <w:r>
              <w:br/>
            </w:r>
            <w:r>
              <w:rPr>
                <w:rFonts w:ascii="Times New Roman"/>
                <w:b w:val="false"/>
                <w:i w:val="false"/>
                <w:color w:val="000000"/>
                <w:sz w:val="20"/>
              </w:rPr>
              <w:t>№ 204 қаулысына</w:t>
            </w:r>
            <w:r>
              <w:br/>
            </w: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Курчатов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 бекітілсін</w:t>
      </w:r>
    </w:p>
    <w:bookmarkEnd w:id="7"/>
    <w:p>
      <w:pPr>
        <w:spacing w:after="0"/>
        <w:ind w:left="0"/>
        <w:jc w:val="both"/>
      </w:pPr>
      <w:r>
        <w:rPr>
          <w:rFonts w:ascii="Times New Roman"/>
          <w:b w:val="false"/>
          <w:i w:val="false"/>
          <w:color w:val="ff0000"/>
          <w:sz w:val="28"/>
        </w:rPr>
        <w:t xml:space="preserve">
      Ескерту. Қосымша жаңа редакцияда - Абай облысы Курчатов қаласының әкімдігінің 24.06.2025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Курчатов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Курчатов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қағидалары тәртібін айқындайды.</w:t>
      </w:r>
    </w:p>
    <w:bookmarkEnd w:id="9"/>
    <w:bookmarkStart w:name="z20"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21"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2"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және дара (бөлек) меншікте болмайтын және пәтерлердің, тұрғын емес үй-жайлардың,тұрақ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3"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тұрақ орындарынан, қоймалардан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4"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кондоминиум объектісінің ортақ мүлкін күрделі жөндеу</w:t>
      </w:r>
      <w:r>
        <w:rPr>
          <w:rFonts w:ascii="Times New Roman"/>
          <w:b w:val="false"/>
          <w:i w:val="false"/>
          <w:color w:val="000000"/>
          <w:sz w:val="28"/>
        </w:rPr>
        <w:t xml:space="preserve">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5"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6"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7"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8" w:id="18"/>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9"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30"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тәртібі</w:t>
      </w:r>
    </w:p>
    <w:bookmarkEnd w:id="20"/>
    <w:bookmarkStart w:name="z31" w:id="21"/>
    <w:p>
      <w:pPr>
        <w:spacing w:after="0"/>
        <w:ind w:left="0"/>
        <w:jc w:val="both"/>
      </w:pPr>
      <w:r>
        <w:rPr>
          <w:rFonts w:ascii="Times New Roman"/>
          <w:b w:val="false"/>
          <w:i w:val="false"/>
          <w:color w:val="000000"/>
          <w:sz w:val="28"/>
        </w:rPr>
        <w:t>
      3. "Абай облысы Курчатов қаласының тұрғын үй-коммуналдық шаруашылық, жолаушылар көлігі, автомобиль жолдары, құрылыс, сәулет және қала құрылысы бөлімі" мемлекеттік мекемесі (бұдан әрі - Бөлім) қалаға бірыңғай сәулеттік келбет беру үшін сыртқы қабырғаларғы, шатырларға ағымдағы немесе күрделі жөндеу жүргізуді талап ететін көппәтерлі тұрғын үйлердің тізбесін айқындайды.</w:t>
      </w:r>
    </w:p>
    <w:bookmarkEnd w:id="21"/>
    <w:bookmarkStart w:name="z32" w:id="22"/>
    <w:p>
      <w:pPr>
        <w:spacing w:after="0"/>
        <w:ind w:left="0"/>
        <w:jc w:val="both"/>
      </w:pPr>
      <w:r>
        <w:rPr>
          <w:rFonts w:ascii="Times New Roman"/>
          <w:b w:val="false"/>
          <w:i w:val="false"/>
          <w:color w:val="000000"/>
          <w:sz w:val="28"/>
        </w:rPr>
        <w:t xml:space="preserve">
      4. "Абай облысы Курчатов қаласының тұрғын үй-коммуналдық шаруашылық, жолаушылар көлігі, автомобиль жолдары,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 </w:t>
      </w:r>
    </w:p>
    <w:bookmarkEnd w:id="22"/>
    <w:bookmarkStart w:name="z33" w:id="23"/>
    <w:p>
      <w:pPr>
        <w:spacing w:after="0"/>
        <w:ind w:left="0"/>
        <w:jc w:val="both"/>
      </w:pPr>
      <w:r>
        <w:rPr>
          <w:rFonts w:ascii="Times New Roman"/>
          <w:b w:val="false"/>
          <w:i w:val="false"/>
          <w:color w:val="000000"/>
          <w:sz w:val="28"/>
        </w:rPr>
        <w:t>
      5. Курчатов қаласының әкімдігі мынадай іс-шараларды ұйымдастырады:</w:t>
      </w:r>
    </w:p>
    <w:bookmarkEnd w:id="23"/>
    <w:bookmarkStart w:name="z34" w:id="24"/>
    <w:p>
      <w:pPr>
        <w:spacing w:after="0"/>
        <w:ind w:left="0"/>
        <w:jc w:val="both"/>
      </w:pPr>
      <w:r>
        <w:rPr>
          <w:rFonts w:ascii="Times New Roman"/>
          <w:b w:val="false"/>
          <w:i w:val="false"/>
          <w:color w:val="000000"/>
          <w:sz w:val="28"/>
        </w:rPr>
        <w:t>
      1) көппәтерлі тұрғын үйдің пәтерлерінің, тұрғын емес үй-жайлардың, тұрақ орындарының, қоймалардың (олар болған жағдайда) меншік иелерін қаланың бірыңғай сәулеттік келбетінің жобасымен әкімдіктің ресми интернет-ресурсында таныстыру;</w:t>
      </w:r>
    </w:p>
    <w:bookmarkEnd w:id="24"/>
    <w:bookmarkStart w:name="z35" w:id="25"/>
    <w:p>
      <w:pPr>
        <w:spacing w:after="0"/>
        <w:ind w:left="0"/>
        <w:jc w:val="both"/>
      </w:pPr>
      <w:r>
        <w:rPr>
          <w:rFonts w:ascii="Times New Roman"/>
          <w:b w:val="false"/>
          <w:i w:val="false"/>
          <w:color w:val="000000"/>
          <w:sz w:val="28"/>
        </w:rPr>
        <w:t>
      2) көппәтерлі тұрғын үйдің пәтерлері мен тұрғын емес үй-жайлардың, тұрақ орындарының, қоймалардың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6" w:id="26"/>
    <w:p>
      <w:pPr>
        <w:spacing w:after="0"/>
        <w:ind w:left="0"/>
        <w:jc w:val="both"/>
      </w:pPr>
      <w:r>
        <w:rPr>
          <w:rFonts w:ascii="Times New Roman"/>
          <w:b w:val="false"/>
          <w:i w:val="false"/>
          <w:color w:val="000000"/>
          <w:sz w:val="28"/>
        </w:rPr>
        <w:t>
      3) көппәтерлі тұрғын үйдің сыртқы қабырғаларі, шатырына жөндеу жұмыстарының жүргізілуіне келісу немесе келіспеу туралы шешім қабылдау үшін пәтерлердің, тұрғын емес үй-жайлардың, тұрақ орындарының, қоймалардың (олар болған жағдайда) меншік иелерінің жиналысын ұйымдастыру және өткізу.</w:t>
      </w:r>
    </w:p>
    <w:bookmarkEnd w:id="26"/>
    <w:bookmarkStart w:name="z37" w:id="27"/>
    <w:p>
      <w:pPr>
        <w:spacing w:after="0"/>
        <w:ind w:left="0"/>
        <w:jc w:val="both"/>
      </w:pPr>
      <w:r>
        <w:rPr>
          <w:rFonts w:ascii="Times New Roman"/>
          <w:b w:val="false"/>
          <w:i w:val="false"/>
          <w:color w:val="000000"/>
          <w:sz w:val="28"/>
        </w:rPr>
        <w:t>
      6. Жиналыс пәтерлердің, тұрғын емес үй-жайлардың, тұрақ орындарының, қоймалардың иелерінің жалпы санының үштен екісінен астамы болған жағдайда шешім қабылдайды.</w:t>
      </w:r>
    </w:p>
    <w:bookmarkEnd w:id="27"/>
    <w:bookmarkStart w:name="z38"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қабырғаларі, шатырын жөндеу жөніндегі бірыңғай сәулеттік келбет беруге бағытталған жұмыстар жүргізілмейді.</w:t>
      </w:r>
    </w:p>
    <w:bookmarkEnd w:id="28"/>
    <w:bookmarkStart w:name="z39"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қабырғаларның, шатырының техникалық жай-күйін тексеруді ұйымдастырады.</w:t>
      </w:r>
    </w:p>
    <w:bookmarkEnd w:id="29"/>
    <w:bookmarkStart w:name="z40"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бойынша іс - шараларды ұйымдастыру және жүргізу тәртібі</w:t>
      </w:r>
    </w:p>
    <w:bookmarkEnd w:id="30"/>
    <w:bookmarkStart w:name="z41" w:id="31"/>
    <w:p>
      <w:pPr>
        <w:spacing w:after="0"/>
        <w:ind w:left="0"/>
        <w:jc w:val="both"/>
      </w:pPr>
      <w:r>
        <w:rPr>
          <w:rFonts w:ascii="Times New Roman"/>
          <w:b w:val="false"/>
          <w:i w:val="false"/>
          <w:color w:val="000000"/>
          <w:sz w:val="28"/>
        </w:rPr>
        <w:t xml:space="preserve">
      9. Жұмыс көлемін, жөндеу үлгісін (ағымдағы немесе күрделі) айқындау үшін әрбір көппәтерлі тұрғын үйдің сыртқы қабырғаларынің, шатырының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31"/>
    <w:bookmarkStart w:name="z42" w:id="32"/>
    <w:p>
      <w:pPr>
        <w:spacing w:after="0"/>
        <w:ind w:left="0"/>
        <w:jc w:val="both"/>
      </w:pPr>
      <w:r>
        <w:rPr>
          <w:rFonts w:ascii="Times New Roman"/>
          <w:b w:val="false"/>
          <w:i w:val="false"/>
          <w:color w:val="000000"/>
          <w:sz w:val="28"/>
        </w:rPr>
        <w:t>
      10. Көппәтерлі тұрғын үй сыртқы қабырғаларінің, шатырының техникалық жай-күйін тексеру қорытындысы бойынша Бөлім бірыңғай сәулеттік келбет беруге бағытталған сыртқы қабырғаларті,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43" w:id="3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4"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w:t>
      </w:r>
    </w:p>
    <w:bookmarkEnd w:id="34"/>
    <w:bookmarkStart w:name="z45" w:id="35"/>
    <w:p>
      <w:pPr>
        <w:spacing w:after="0"/>
        <w:ind w:left="0"/>
        <w:jc w:val="both"/>
      </w:pPr>
      <w:r>
        <w:rPr>
          <w:rFonts w:ascii="Times New Roman"/>
          <w:b w:val="false"/>
          <w:i w:val="false"/>
          <w:color w:val="000000"/>
          <w:sz w:val="28"/>
        </w:rPr>
        <w:t xml:space="preserve">
      үйлердің сыртқы қабырғаларін, шатырларын ағымдағы немесе күрделі жөндеу жөніндегі жұмыстарды сатып алуды Бөлім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асырады.</w:t>
      </w:r>
    </w:p>
    <w:bookmarkEnd w:id="35"/>
    <w:bookmarkStart w:name="z46" w:id="36"/>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6"/>
    <w:bookmarkStart w:name="z47" w:id="37"/>
    <w:p>
      <w:pPr>
        <w:spacing w:after="0"/>
        <w:ind w:left="0"/>
        <w:jc w:val="left"/>
      </w:pPr>
      <w:r>
        <w:rPr>
          <w:rFonts w:ascii="Times New Roman"/>
          <w:b/>
          <w:i w:val="false"/>
          <w:color w:val="000000"/>
        </w:rPr>
        <w:t xml:space="preserve"> 4-тарау. Қорытынды ережелер</w:t>
      </w:r>
    </w:p>
    <w:bookmarkEnd w:id="37"/>
    <w:bookmarkStart w:name="z48" w:id="38"/>
    <w:p>
      <w:pPr>
        <w:spacing w:after="0"/>
        <w:ind w:left="0"/>
        <w:jc w:val="both"/>
      </w:pPr>
      <w:r>
        <w:rPr>
          <w:rFonts w:ascii="Times New Roman"/>
          <w:b w:val="false"/>
          <w:i w:val="false"/>
          <w:color w:val="000000"/>
          <w:sz w:val="28"/>
        </w:rPr>
        <w:t xml:space="preserve">
      14. Курчатов қаласына бірыңғай сәулеттік келбет беруге бағытталған, көппәтерлі тұрғын үйлердің сыртқы қабырғаларін, шатырларын ағымдағы немесе күрделі жөндеу жөніндегі іс-шараларды қаржыландыру жергілікті бюджет қаражаты есебінен жүзеге асырылады. </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