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df11f" w14:textId="0adf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 - шараларды ұйымдастыру және жүргізу қағидаларын бекіту туралы</w:t>
      </w:r>
    </w:p>
    <w:p>
      <w:pPr>
        <w:spacing w:after="0"/>
        <w:ind w:left="0"/>
        <w:jc w:val="both"/>
      </w:pPr>
      <w:r>
        <w:rPr>
          <w:rFonts w:ascii="Times New Roman"/>
          <w:b w:val="false"/>
          <w:i w:val="false"/>
          <w:color w:val="000000"/>
          <w:sz w:val="28"/>
        </w:rPr>
        <w:t>Абай облысы Семей қаласының әкімдігінің 2023 жылғы 3 наурыздағы № 172 қаулысы. Абай облысының Әділет департаментінде 2023 жылғы 10 наурызда № 30-18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Абай облысы Семей қаласы әкімдігінің 03.06.2025 </w:t>
      </w:r>
      <w:r>
        <w:rPr>
          <w:rFonts w:ascii="Times New Roman"/>
          <w:b w:val="false"/>
          <w:i w:val="false"/>
          <w:color w:val="ff0000"/>
          <w:sz w:val="28"/>
        </w:rPr>
        <w:t>№ 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10-3 - 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16-5) тармақшасына,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Семей қаласының әкімдігі ҚАУЛЫ ЕТЕДІ:</w:t>
      </w:r>
    </w:p>
    <w:bookmarkEnd w:id="0"/>
    <w:bookmarkStart w:name="z7" w:id="1"/>
    <w:p>
      <w:pPr>
        <w:spacing w:after="0"/>
        <w:ind w:left="0"/>
        <w:jc w:val="both"/>
      </w:pPr>
      <w:r>
        <w:rPr>
          <w:rFonts w:ascii="Times New Roman"/>
          <w:b w:val="false"/>
          <w:i w:val="false"/>
          <w:color w:val="000000"/>
          <w:sz w:val="28"/>
        </w:rPr>
        <w:t xml:space="preserve">
      1. Осы қаулының қосымшасына сәйкес, Семей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 - 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Семей қаласы әкімдігінің 03.06.2025 </w:t>
      </w:r>
      <w:r>
        <w:rPr>
          <w:rFonts w:ascii="Times New Roman"/>
          <w:b w:val="false"/>
          <w:i w:val="false"/>
          <w:color w:val="000000"/>
          <w:sz w:val="28"/>
        </w:rPr>
        <w:t>№ 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2. "Абай облысы Семей қаласының тұрғын үй инспекциясы бөлімі"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Абай облысының аумақтық әділет органында мемлекеттік тіркелуін қамтамасыз етсін;</w:t>
      </w:r>
    </w:p>
    <w:bookmarkEnd w:id="3"/>
    <w:bookmarkStart w:name="z11" w:id="4"/>
    <w:p>
      <w:pPr>
        <w:spacing w:after="0"/>
        <w:ind w:left="0"/>
        <w:jc w:val="both"/>
      </w:pPr>
      <w:r>
        <w:rPr>
          <w:rFonts w:ascii="Times New Roman"/>
          <w:b w:val="false"/>
          <w:i w:val="false"/>
          <w:color w:val="000000"/>
          <w:sz w:val="28"/>
        </w:rPr>
        <w:t>
      2) осы қаулының оның ресми жарияланғанынан кейін Семей қаласы әкімдігінің интернет - ресурсында орналастырылуын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Семей қаласы әкімінің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Нурсагатов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 наурыздағы</w:t>
            </w:r>
            <w:r>
              <w:br/>
            </w:r>
            <w:r>
              <w:rPr>
                <w:rFonts w:ascii="Times New Roman"/>
                <w:b w:val="false"/>
                <w:i w:val="false"/>
                <w:color w:val="000000"/>
                <w:sz w:val="20"/>
              </w:rPr>
              <w:t>№ 172 қаулысымен</w:t>
            </w:r>
            <w:r>
              <w:br/>
            </w: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Семей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 - шараларды ұйымдастыру және жүргізу қағидалары</w:t>
      </w:r>
    </w:p>
    <w:bookmarkEnd w:id="7"/>
    <w:p>
      <w:pPr>
        <w:spacing w:after="0"/>
        <w:ind w:left="0"/>
        <w:jc w:val="both"/>
      </w:pPr>
      <w:r>
        <w:rPr>
          <w:rFonts w:ascii="Times New Roman"/>
          <w:b w:val="false"/>
          <w:i w:val="false"/>
          <w:color w:val="ff0000"/>
          <w:sz w:val="28"/>
        </w:rPr>
        <w:t xml:space="preserve">
      Ескерту. Қосымша жаңа редакцияда – Абай облысы Семей қаласы әкімдігінің 03.06.2025 </w:t>
      </w:r>
      <w:r>
        <w:rPr>
          <w:rFonts w:ascii="Times New Roman"/>
          <w:b w:val="false"/>
          <w:i w:val="false"/>
          <w:color w:val="ff0000"/>
          <w:sz w:val="28"/>
        </w:rPr>
        <w:t>№ 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xml:space="preserve">
       1. Семей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 - шараларды ұйымдастыру және жүргізу қағидалары (бұдан әрі - Қағидалар) "Тұрғын үй қатынастары туралы" Қазақстан Республикасы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өзге де нормативтік құқықтық актілерге сәйкес әзірленді және Семей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 - шараларды ұйымдастыру және жүргізу қағидалары тәртібін айқындайды.</w:t>
      </w:r>
    </w:p>
    <w:bookmarkEnd w:id="9"/>
    <w:bookmarkStart w:name="z20" w:id="10"/>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0"/>
    <w:bookmarkStart w:name="z21" w:id="11"/>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1"/>
    <w:bookmarkStart w:name="z22"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кондоминиум объектісі</w:t>
      </w:r>
      <w:r>
        <w:rPr>
          <w:rFonts w:ascii="Times New Roman"/>
          <w:b w:val="false"/>
          <w:i w:val="false"/>
          <w:color w:val="000000"/>
          <w:sz w:val="28"/>
        </w:rPr>
        <w:t xml:space="preserve"> – дара (бөлек) меншіктегі пәтерлерден, тұрғын емес үй-жайлардан және дара (бөлек) меншікте болмайтын және пәтерлердің, тұрғын емес үй-жайлардың, 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2"/>
    <w:bookmarkStart w:name="z23" w:id="13"/>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тұрақ орындарынан, қоймалардан басқа, кондоминиум объектісінің бөліктері (сыртқы қабырғалар,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3"/>
    <w:bookmarkStart w:name="z24" w:id="14"/>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4"/>
    <w:bookmarkStart w:name="z25" w:id="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кондоминиум объектісінің ортақ мүлкін күрделі жөндеу</w:t>
      </w:r>
      <w:r>
        <w:rPr>
          <w:rFonts w:ascii="Times New Roman"/>
          <w:b w:val="false"/>
          <w:i w:val="false"/>
          <w:color w:val="000000"/>
          <w:sz w:val="28"/>
        </w:rPr>
        <w:t xml:space="preserve">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5"/>
    <w:bookmarkStart w:name="z26" w:id="16"/>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6"/>
    <w:bookmarkStart w:name="z27" w:id="17"/>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7"/>
    <w:bookmarkStart w:name="z28" w:id="18"/>
    <w:p>
      <w:pPr>
        <w:spacing w:after="0"/>
        <w:ind w:left="0"/>
        <w:jc w:val="both"/>
      </w:pPr>
      <w:r>
        <w:rPr>
          <w:rFonts w:ascii="Times New Roman"/>
          <w:b w:val="false"/>
          <w:i w:val="false"/>
          <w:color w:val="000000"/>
          <w:sz w:val="28"/>
        </w:rPr>
        <w:t xml:space="preserve">
      8) көппәтерлі тұрғын үй кондоминиумы (бұдан әрі – кондоминиум)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8"/>
    <w:bookmarkStart w:name="z29" w:id="19"/>
    <w:p>
      <w:pPr>
        <w:spacing w:after="0"/>
        <w:ind w:left="0"/>
        <w:jc w:val="both"/>
      </w:pPr>
      <w:r>
        <w:rPr>
          <w:rFonts w:ascii="Times New Roman"/>
          <w:b w:val="false"/>
          <w:i w:val="false"/>
          <w:color w:val="000000"/>
          <w:sz w:val="28"/>
        </w:rPr>
        <w:t>
      көппәтерлі тұрғын үй пәтерлері, тұрғын емес үй - жайларының меншік иелері жиналысы (бұдан әрі – жиналыс) - кондоминиум нысанын басқаруға қатысты шешімдерді ұжымдық талқылауды және (немесе) қабылдауды қамтамасыз ететін жоғары басқару органы.</w:t>
      </w:r>
    </w:p>
    <w:bookmarkEnd w:id="19"/>
    <w:p>
      <w:pPr>
        <w:spacing w:after="0"/>
        <w:ind w:left="0"/>
        <w:jc w:val="both"/>
      </w:pPr>
      <w:r>
        <w:rPr>
          <w:rFonts w:ascii="Times New Roman"/>
          <w:b w:val="false"/>
          <w:i w:val="false"/>
          <w:color w:val="000000"/>
          <w:sz w:val="28"/>
        </w:rPr>
        <w:t>
      басқарушы компания - кондоминиум нысанын басқару туралы жасалған шарт немесе көппәтерлі тұрғын үйдің пәтерлері мен тұрғын емес үй -жайларының меншік иелері жиналысының хаттамасы негізінде кондоминиум нысанын басқару бойынша қызмет көрсететін кәсіпкерлік субъектісі;</w:t>
      </w:r>
    </w:p>
    <w:p>
      <w:pPr>
        <w:spacing w:after="0"/>
        <w:ind w:left="0"/>
        <w:jc w:val="both"/>
      </w:pPr>
      <w:r>
        <w:rPr>
          <w:rFonts w:ascii="Times New Roman"/>
          <w:b w:val="false"/>
          <w:i w:val="false"/>
          <w:color w:val="000000"/>
          <w:sz w:val="28"/>
        </w:rPr>
        <w:t>
      пәтерлер (тұрғын емес үй - жайлар) иелерінің кооперативі - кондоминиум нысанын басқару туралы жасалған шарт немесе көппәтерлі тұрғын үйдің пәтерлері мен тұрғын емес үй - жайларының меншік иелері жиналысының хаттамасы негізінде кондоминиум нысанын басқару бойынша қызмет көрсету үшін пәтерлер мен тұрғын емес үй - жайлар иелері құрған коммерциялық емес ұйым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Абай облысы Семей қаласының әкімдігінің 03.04.2026 </w:t>
      </w:r>
      <w:r>
        <w:rPr>
          <w:rFonts w:ascii="Times New Roman"/>
          <w:b w:val="false"/>
          <w:i w:val="false"/>
          <w:color w:val="000000"/>
          <w:sz w:val="28"/>
        </w:rPr>
        <w:t>№ 434</w:t>
      </w:r>
      <w:r>
        <w:rPr>
          <w:rFonts w:ascii="Times New Roman"/>
          <w:b w:val="false"/>
          <w:i w:val="false"/>
          <w:color w:val="ff0000"/>
          <w:sz w:val="28"/>
        </w:rPr>
        <w:t xml:space="preserve"> қаулысымен (алғаш ресми жарияланған күннен кейін күнтізбелік он күн өткен соң күшіне енеді).</w:t>
      </w:r>
      <w:r>
        <w:br/>
      </w:r>
      <w:r>
        <w:rPr>
          <w:rFonts w:ascii="Times New Roman"/>
          <w:b w:val="false"/>
          <w:i w:val="false"/>
          <w:color w:val="000000"/>
          <w:sz w:val="28"/>
        </w:rPr>
        <w:t>
</w:t>
      </w:r>
    </w:p>
    <w:bookmarkStart w:name="z30" w:id="20"/>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бойынша іс - шараларды ұйымдастыру және жүргізу тәртібі</w:t>
      </w:r>
    </w:p>
    <w:bookmarkEnd w:id="20"/>
    <w:bookmarkStart w:name="z31" w:id="21"/>
    <w:p>
      <w:pPr>
        <w:spacing w:after="0"/>
        <w:ind w:left="0"/>
        <w:jc w:val="both"/>
      </w:pPr>
      <w:r>
        <w:rPr>
          <w:rFonts w:ascii="Times New Roman"/>
          <w:b w:val="false"/>
          <w:i w:val="false"/>
          <w:color w:val="000000"/>
          <w:sz w:val="28"/>
        </w:rPr>
        <w:t>
      3. "Абай облысы Семей қаласының тұрғын үй қатынастары және тұрғын үй инспекциясы бөлімі" мемлекеттік мекемесі (бұдан әрі - Бөлім) қалаға бірыңғай сәулеттік келбет беру үшін сыртқы қабырғаларғы, шатырларға ағымдағы немесе күрделі жөндеу жүргізуді талап ететін көппәтерлі тұрғын үйлердің тізбесін айқындайды.</w:t>
      </w:r>
    </w:p>
    <w:bookmarkEnd w:id="21"/>
    <w:bookmarkStart w:name="z32" w:id="22"/>
    <w:p>
      <w:pPr>
        <w:spacing w:after="0"/>
        <w:ind w:left="0"/>
        <w:jc w:val="both"/>
      </w:pPr>
      <w:r>
        <w:rPr>
          <w:rFonts w:ascii="Times New Roman"/>
          <w:b w:val="false"/>
          <w:i w:val="false"/>
          <w:color w:val="000000"/>
          <w:sz w:val="28"/>
        </w:rPr>
        <w:t xml:space="preserve">
      4. "Абай облысы Семей қаласының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қаланың бірыңғай сәулеттік келбетін әзірлеуді және бекітуді қамтамасыз етеді.</w:t>
      </w:r>
    </w:p>
    <w:bookmarkEnd w:id="22"/>
    <w:bookmarkStart w:name="z36" w:id="23"/>
    <w:p>
      <w:pPr>
        <w:spacing w:after="0"/>
        <w:ind w:left="0"/>
        <w:jc w:val="both"/>
      </w:pPr>
      <w:r>
        <w:rPr>
          <w:rFonts w:ascii="Times New Roman"/>
          <w:b w:val="false"/>
          <w:i w:val="false"/>
          <w:color w:val="000000"/>
          <w:sz w:val="28"/>
        </w:rPr>
        <w:t>
      Семей қаласының әкімдігі көппәтерлі тұрғын үйдің қасбетіне қатысты жұмыстарды мүлік иелері бірлестігімен, пәтерлер (тұрғын емес үй - жайлар) иелерінің кооперативімен немесе басқарушы компаниямен келісе отырып жүзеге асырады.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Абай облысы Семей қаласының әкімдігінің 03.04.2026 </w:t>
      </w:r>
      <w:r>
        <w:rPr>
          <w:rFonts w:ascii="Times New Roman"/>
          <w:b w:val="false"/>
          <w:i w:val="false"/>
          <w:color w:val="000000"/>
          <w:sz w:val="28"/>
        </w:rPr>
        <w:t>№ 434</w:t>
      </w:r>
      <w:r>
        <w:rPr>
          <w:rFonts w:ascii="Times New Roman"/>
          <w:b w:val="false"/>
          <w:i w:val="false"/>
          <w:color w:val="ff0000"/>
          <w:sz w:val="28"/>
        </w:rPr>
        <w:t xml:space="preserve"> қаулысымен (алғаш ресми жарияланған күннен кейін күнтізбелік он күн өткен соң күшіне енеді).</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Бөлім құрылыс нормаларының талаптарына сәйкес, әрбір көппәтерлі тұрғын үйдің қасбеті мен шатырларының техникалық жағдайын, жұмыстардың көлемін, жөндеу түрін (ағымдағы немесе күрделі) және олардың физикалық тозу дәрежесін анықтауды тексеруді ұйымдастырады.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Абай облысы Семей қаласының әкімдігінің 03.04.2026 </w:t>
      </w:r>
      <w:r>
        <w:rPr>
          <w:rFonts w:ascii="Times New Roman"/>
          <w:b w:val="false"/>
          <w:i w:val="false"/>
          <w:color w:val="000000"/>
          <w:sz w:val="28"/>
        </w:rPr>
        <w:t>№ 434</w:t>
      </w:r>
      <w:r>
        <w:rPr>
          <w:rFonts w:ascii="Times New Roman"/>
          <w:b w:val="false"/>
          <w:i w:val="false"/>
          <w:color w:val="ff0000"/>
          <w:sz w:val="28"/>
        </w:rPr>
        <w:t xml:space="preserve"> қаулысымен (алғаш ресми жарияланған күннен кейін күнтізбелік он күн өткен соң күшіне енеді).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Абай облысы Семей қаласының әкімдігінің 03.04.2026 </w:t>
      </w:r>
      <w:r>
        <w:rPr>
          <w:rFonts w:ascii="Times New Roman"/>
          <w:b w:val="false"/>
          <w:i w:val="false"/>
          <w:color w:val="000000"/>
          <w:sz w:val="28"/>
        </w:rPr>
        <w:t>№ 434</w:t>
      </w:r>
      <w:r>
        <w:rPr>
          <w:rFonts w:ascii="Times New Roman"/>
          <w:b w:val="false"/>
          <w:i w:val="false"/>
          <w:color w:val="ff0000"/>
          <w:sz w:val="28"/>
        </w:rPr>
        <w:t xml:space="preserve"> қаулысымен (алғаш ресми жарияланған күннен кейін күнтізбелік он күн өткен соң күшіне енеді).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Абай облысы Семей қаласының әкімдігінің 03.04.2026 </w:t>
      </w:r>
      <w:r>
        <w:rPr>
          <w:rFonts w:ascii="Times New Roman"/>
          <w:b w:val="false"/>
          <w:i w:val="false"/>
          <w:color w:val="000000"/>
          <w:sz w:val="28"/>
        </w:rPr>
        <w:t>№ 434</w:t>
      </w:r>
      <w:r>
        <w:rPr>
          <w:rFonts w:ascii="Times New Roman"/>
          <w:b w:val="false"/>
          <w:i w:val="false"/>
          <w:color w:val="ff0000"/>
          <w:sz w:val="28"/>
        </w:rPr>
        <w:t xml:space="preserve"> қаулысымен (алғаш ресми жарияланған күннен кейін күнтізбелік он күн өткен соң күшіне енеді).</w:t>
      </w:r>
      <w:r>
        <w:br/>
      </w:r>
      <w:r>
        <w:rPr>
          <w:rFonts w:ascii="Times New Roman"/>
          <w:b w:val="false"/>
          <w:i w:val="false"/>
          <w:color w:val="000000"/>
          <w:sz w:val="28"/>
        </w:rPr>
        <w:t>
</w:t>
      </w:r>
    </w:p>
    <w:bookmarkStart w:name="z40" w:id="25"/>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бойынша іс - шараларды ұйымдастыру және жүргізу тәртібі</w:t>
      </w:r>
    </w:p>
    <w:bookmarkEnd w:id="25"/>
    <w:bookmarkStart w:name="z41" w:id="26"/>
    <w:p>
      <w:pPr>
        <w:spacing w:after="0"/>
        <w:ind w:left="0"/>
        <w:jc w:val="both"/>
      </w:pPr>
      <w:r>
        <w:rPr>
          <w:rFonts w:ascii="Times New Roman"/>
          <w:b w:val="false"/>
          <w:i w:val="false"/>
          <w:color w:val="000000"/>
          <w:sz w:val="28"/>
        </w:rPr>
        <w:t xml:space="preserve">
      9. Жұмыс көлемін, жөндеу үлгісін (ағымдағы немесе күрделі) айқындау үшін әрбір көппәтерлі тұрғын үйдің сыртқы қабырғаларынің, шатырының техникалық жай-күйін тексеру жөніндегі ұйымды таңдау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w:t>
      </w:r>
    </w:p>
    <w:bookmarkEnd w:id="26"/>
    <w:bookmarkStart w:name="z42" w:id="27"/>
    <w:p>
      <w:pPr>
        <w:spacing w:after="0"/>
        <w:ind w:left="0"/>
        <w:jc w:val="both"/>
      </w:pPr>
      <w:r>
        <w:rPr>
          <w:rFonts w:ascii="Times New Roman"/>
          <w:b w:val="false"/>
          <w:i w:val="false"/>
          <w:color w:val="000000"/>
          <w:sz w:val="28"/>
        </w:rPr>
        <w:t>
      10. Көппәтерлі тұрғын үй сыртқы қабырғаларінің, шатырының техникалық жай-күйін тексеру қорытындысы бойынша Бөлім бірыңғай сәулеттік келбет беруге бағытталған сыртқы қабырғаларті,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27"/>
    <w:bookmarkStart w:name="z43" w:id="28"/>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реконструкциясы, немесе көппәтерлі тұрғын үйлердің сыртқы қабырғаларін,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Абай облысы Семей қаласының әкімдігінің 03.04.2026 </w:t>
      </w:r>
      <w:r>
        <w:rPr>
          <w:rFonts w:ascii="Times New Roman"/>
          <w:b w:val="false"/>
          <w:i w:val="false"/>
          <w:color w:val="000000"/>
          <w:sz w:val="28"/>
        </w:rPr>
        <w:t>№ 434</w:t>
      </w:r>
      <w:r>
        <w:rPr>
          <w:rFonts w:ascii="Times New Roman"/>
          <w:b w:val="false"/>
          <w:i w:val="false"/>
          <w:color w:val="ff0000"/>
          <w:sz w:val="28"/>
        </w:rPr>
        <w:t xml:space="preserve"> қаулысымен (алғаш ресми жарияланған күннен кейін күнтізбелік он күн өткен соң күшіне енеді).</w:t>
      </w:r>
      <w:r>
        <w:br/>
      </w:r>
      <w:r>
        <w:rPr>
          <w:rFonts w:ascii="Times New Roman"/>
          <w:b w:val="false"/>
          <w:i w:val="false"/>
          <w:color w:val="000000"/>
          <w:sz w:val="28"/>
        </w:rPr>
        <w:t>
</w:t>
      </w:r>
    </w:p>
    <w:bookmarkStart w:name="z44" w:id="29"/>
    <w:p>
      <w:pPr>
        <w:spacing w:after="0"/>
        <w:ind w:left="0"/>
        <w:jc w:val="both"/>
      </w:pPr>
      <w:r>
        <w:rPr>
          <w:rFonts w:ascii="Times New Roman"/>
          <w:b w:val="false"/>
          <w:i w:val="false"/>
          <w:color w:val="000000"/>
          <w:sz w:val="28"/>
        </w:rPr>
        <w:t xml:space="preserve">
      12. Бірыңғай сәулеттік келбет беруге бағытталған көппәтерлі тұрғын  үйлердің сыртқы қабырғаларін, шатырларын ағымдағы немесе күрделі жөндеу жөніндегі жұмыстарды реконструкциясы сатып алуды Бөлім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Абай облысы Семей қаласының әкімдігінің 03.04.2026 </w:t>
      </w:r>
      <w:r>
        <w:rPr>
          <w:rFonts w:ascii="Times New Roman"/>
          <w:b w:val="false"/>
          <w:i w:val="false"/>
          <w:color w:val="000000"/>
          <w:sz w:val="28"/>
        </w:rPr>
        <w:t>№ 434</w:t>
      </w:r>
      <w:r>
        <w:rPr>
          <w:rFonts w:ascii="Times New Roman"/>
          <w:b w:val="false"/>
          <w:i w:val="false"/>
          <w:color w:val="ff0000"/>
          <w:sz w:val="28"/>
        </w:rPr>
        <w:t xml:space="preserve"> қаулысымен (алғаш ресми жарияланған күннен кейін күнтізбелік он күн өткен соң күшіне енеді).</w:t>
      </w:r>
      <w:r>
        <w:br/>
      </w:r>
      <w:r>
        <w:rPr>
          <w:rFonts w:ascii="Times New Roman"/>
          <w:b w:val="false"/>
          <w:i w:val="false"/>
          <w:color w:val="000000"/>
          <w:sz w:val="28"/>
        </w:rPr>
        <w:t>
</w:t>
      </w:r>
    </w:p>
    <w:bookmarkStart w:name="z45" w:id="30"/>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қабырғаларін, шатырларын ағымдағы немесе күрделі жөндеу жөніндегі жұмыстарды реконструкциясы қабылдауды техникалық (күрделі жөндеу жұмыстары жүргізілген жағдайда) қадағалауды жүзеге асыратын тұлғаларды тарта отырып, жүзеге асырады.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Абай облысы Семей қаласының әкімдігінің 03.04.2026 </w:t>
      </w:r>
      <w:r>
        <w:rPr>
          <w:rFonts w:ascii="Times New Roman"/>
          <w:b w:val="false"/>
          <w:i w:val="false"/>
          <w:color w:val="000000"/>
          <w:sz w:val="28"/>
        </w:rPr>
        <w:t>№ 434</w:t>
      </w:r>
      <w:r>
        <w:rPr>
          <w:rFonts w:ascii="Times New Roman"/>
          <w:b w:val="false"/>
          <w:i w:val="false"/>
          <w:color w:val="ff0000"/>
          <w:sz w:val="28"/>
        </w:rPr>
        <w:t xml:space="preserve"> қаулысымен (алғаш ресми жарияланған күннен кейін күнтізбелік он күн өткен соң күшіне енеді).</w:t>
      </w:r>
      <w:r>
        <w:br/>
      </w:r>
      <w:r>
        <w:rPr>
          <w:rFonts w:ascii="Times New Roman"/>
          <w:b w:val="false"/>
          <w:i w:val="false"/>
          <w:color w:val="000000"/>
          <w:sz w:val="28"/>
        </w:rPr>
        <w:t>
</w:t>
      </w:r>
    </w:p>
    <w:bookmarkStart w:name="z46" w:id="31"/>
    <w:p>
      <w:pPr>
        <w:spacing w:after="0"/>
        <w:ind w:left="0"/>
        <w:jc w:val="left"/>
      </w:pPr>
      <w:r>
        <w:rPr>
          <w:rFonts w:ascii="Times New Roman"/>
          <w:b/>
          <w:i w:val="false"/>
          <w:color w:val="000000"/>
        </w:rPr>
        <w:t xml:space="preserve"> 4-тарау. Қорытынды ережелер</w:t>
      </w:r>
    </w:p>
    <w:bookmarkEnd w:id="31"/>
    <w:bookmarkStart w:name="z47" w:id="32"/>
    <w:p>
      <w:pPr>
        <w:spacing w:after="0"/>
        <w:ind w:left="0"/>
        <w:jc w:val="both"/>
      </w:pPr>
      <w:r>
        <w:rPr>
          <w:rFonts w:ascii="Times New Roman"/>
          <w:b w:val="false"/>
          <w:i w:val="false"/>
          <w:color w:val="000000"/>
          <w:sz w:val="28"/>
        </w:rPr>
        <w:t>
      14. Семей қаласына бірыңғай сәулеттік келбет беруге бағытталған, көппәтерлі тұрғын үйлердің сыртқы қабырғаларін, шатырларын ағымдағы немесе күрделі жөндеу жөніндегі іс-шараларды реконструкциясы қаржыландыру жергілікті бюджет қаражаты есебінен жүзеге асырылады.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Абай облысы Семей қаласының әкімдігінің 03.04.2026 </w:t>
      </w:r>
      <w:r>
        <w:rPr>
          <w:rFonts w:ascii="Times New Roman"/>
          <w:b w:val="false"/>
          <w:i w:val="false"/>
          <w:color w:val="000000"/>
          <w:sz w:val="28"/>
        </w:rPr>
        <w:t>№ 434</w:t>
      </w:r>
      <w:r>
        <w:rPr>
          <w:rFonts w:ascii="Times New Roman"/>
          <w:b w:val="false"/>
          <w:i w:val="false"/>
          <w:color w:val="ff0000"/>
          <w:sz w:val="28"/>
        </w:rPr>
        <w:t xml:space="preserve"> қаулысымен (алғаш ресми жарияланған күннен кейін күнтізбелік он күн өткен соң күшіне енеді).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