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05c39" w14:textId="4605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Алматы облысы Ұйғыр аудандық мәслихатының 2023 жылғы 11 қазандағы № 8-10-52 шешімі. Алматы облысы Әділет департаментінде 2023 жылғы 12 қазанда № 6041-05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 2-тармағының </w:t>
      </w:r>
      <w:r>
        <w:rPr>
          <w:rFonts w:ascii="Times New Roman"/>
          <w:b w:val="false"/>
          <w:i w:val="false"/>
          <w:color w:val="000000"/>
          <w:sz w:val="28"/>
        </w:rPr>
        <w:t>2-3) тармақшасына</w:t>
      </w:r>
      <w:r>
        <w:rPr>
          <w:rFonts w:ascii="Times New Roman"/>
          <w:b w:val="false"/>
          <w:i w:val="false"/>
          <w:color w:val="000000"/>
          <w:sz w:val="28"/>
        </w:rPr>
        <w:t xml:space="preserve">, "Ардагерлер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сәйкес Ұйғыр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Ұйғыр ауданының әлеуметтiк көмек көрсетудің, оның мөлшерлерiн белгiлеудің және мұқтаж азаматтардың жекелеген санаттарының тiзбесiн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бекiтілсін.</w:t>
      </w:r>
    </w:p>
    <w:bookmarkEnd w:id="1"/>
    <w:bookmarkStart w:name="z9" w:id="2"/>
    <w:p>
      <w:pPr>
        <w:spacing w:after="0"/>
        <w:ind w:left="0"/>
        <w:jc w:val="both"/>
      </w:pPr>
      <w:r>
        <w:rPr>
          <w:rFonts w:ascii="Times New Roman"/>
          <w:b w:val="false"/>
          <w:i w:val="false"/>
          <w:color w:val="000000"/>
          <w:sz w:val="28"/>
        </w:rPr>
        <w:t xml:space="preserve">
      2. Ұйғыр аудандық мәслихатының 2020 жылғы 17 наурыздағы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6-61-350 шешімінің (Нормативтік құқықтық актілерді мемлекеттік тіркеу тізілімінде </w:t>
      </w:r>
      <w:r>
        <w:rPr>
          <w:rFonts w:ascii="Times New Roman"/>
          <w:b w:val="false"/>
          <w:i w:val="false"/>
          <w:color w:val="000000"/>
          <w:sz w:val="28"/>
        </w:rPr>
        <w:t>№ 5441</w:t>
      </w:r>
      <w:r>
        <w:rPr>
          <w:rFonts w:ascii="Times New Roman"/>
          <w:b w:val="false"/>
          <w:i w:val="false"/>
          <w:color w:val="000000"/>
          <w:sz w:val="28"/>
        </w:rPr>
        <w:t xml:space="preserve"> болып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Ұйғыр аудандық мәслихатының "Халықты әлеуметтік жағынан қорғау, жұмыспен қамту, білім беру, денсаулық сақтау, мәдениет, тіл, діни және жастар ісі мәселелер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xml:space="preserve">
      4. Осы шешім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Ұйғыр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Есжан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Ұйғыр ауданының мәслихатының 2023 жылғы 11 қазандағы № 8-10-52 шешіміне қосымша</w:t>
            </w:r>
          </w:p>
        </w:tc>
      </w:tr>
    </w:tbl>
    <w:bookmarkStart w:name="z15" w:id="5"/>
    <w:p>
      <w:pPr>
        <w:spacing w:after="0"/>
        <w:ind w:left="0"/>
        <w:jc w:val="left"/>
      </w:pPr>
      <w:r>
        <w:rPr>
          <w:rFonts w:ascii="Times New Roman"/>
          <w:b/>
          <w:i w:val="false"/>
          <w:color w:val="000000"/>
        </w:rPr>
        <w:t xml:space="preserve"> Ұйғыр ауданының әлеуметтік көмек көрсетудің, оның мөлшерлерін белгілеудің және мұқтаж азаматтардың жекелеген санаттарының тізбесін айқындау қағидалары</w:t>
      </w:r>
    </w:p>
    <w:bookmarkEnd w:id="5"/>
    <w:bookmarkStart w:name="z16" w:id="6"/>
    <w:p>
      <w:pPr>
        <w:spacing w:after="0"/>
        <w:ind w:left="0"/>
        <w:jc w:val="both"/>
      </w:pPr>
      <w:r>
        <w:rPr>
          <w:rFonts w:ascii="Times New Roman"/>
          <w:b w:val="false"/>
          <w:i w:val="false"/>
          <w:color w:val="000000"/>
          <w:sz w:val="28"/>
        </w:rPr>
        <w:t xml:space="preserve">
      1. Осы Ұйғыр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2023 жылғы 30 маусымдағы </w:t>
      </w:r>
      <w:r>
        <w:rPr>
          <w:rFonts w:ascii="Times New Roman"/>
          <w:b w:val="false"/>
          <w:i w:val="false"/>
          <w:color w:val="000000"/>
          <w:sz w:val="28"/>
        </w:rPr>
        <w:t>№ 523</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қаулысына (бұдан әрі – Үлгілік қағидалар) сәйкес әзірленді және әлеуметтік көмек көрсету, оның мөлшерлерін белгілеу және мұқтаж азаматтардың жекелеген санаттарының тізбесін айқындау тәртібін белгілейді. </w:t>
      </w:r>
    </w:p>
    <w:bookmarkEnd w:id="6"/>
    <w:bookmarkStart w:name="z17" w:id="7"/>
    <w:p>
      <w:pPr>
        <w:spacing w:after="0"/>
        <w:ind w:left="0"/>
        <w:jc w:val="left"/>
      </w:pPr>
      <w:r>
        <w:rPr>
          <w:rFonts w:ascii="Times New Roman"/>
          <w:b/>
          <w:i w:val="false"/>
          <w:color w:val="000000"/>
        </w:rPr>
        <w:t xml:space="preserve"> 1-тарау. Жалпы ережелер</w:t>
      </w:r>
    </w:p>
    <w:bookmarkEnd w:id="7"/>
    <w:bookmarkStart w:name="z18" w:id="8"/>
    <w:p>
      <w:pPr>
        <w:spacing w:after="0"/>
        <w:ind w:left="0"/>
        <w:jc w:val="both"/>
      </w:pPr>
      <w:r>
        <w:rPr>
          <w:rFonts w:ascii="Times New Roman"/>
          <w:b w:val="false"/>
          <w:i w:val="false"/>
          <w:color w:val="000000"/>
          <w:sz w:val="28"/>
        </w:rPr>
        <w:t>
      2. Осы Үлгілік қағидаларда пайдаланылатын негізгі терминдер мен ұғымдар:</w:t>
      </w:r>
    </w:p>
    <w:bookmarkEnd w:id="8"/>
    <w:bookmarkStart w:name="z19"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9"/>
    <w:bookmarkStart w:name="z20" w:id="10"/>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республикалық маңызы бар қала, астана, аудан (облыстық маңызы бар қала) әкімінің шешімімен құрылатын комиссия;</w:t>
      </w:r>
    </w:p>
    <w:bookmarkEnd w:id="10"/>
    <w:bookmarkStart w:name="z21" w:id="11"/>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11"/>
    <w:bookmarkStart w:name="z22" w:id="12"/>
    <w:p>
      <w:pPr>
        <w:spacing w:after="0"/>
        <w:ind w:left="0"/>
        <w:jc w:val="both"/>
      </w:pPr>
      <w:r>
        <w:rPr>
          <w:rFonts w:ascii="Times New Roman"/>
          <w:b w:val="false"/>
          <w:i w:val="false"/>
          <w:color w:val="000000"/>
          <w:sz w:val="28"/>
        </w:rPr>
        <w:t>
      4) әлеуметтік көмек – жоғарғы атқарушы орган (бұдан әрі – ЖАО) мұқтаж азаматтардың жекелеген санаттарына (бұдан әрі – алушылар), сондай-ақ атаулы күндер мен мереке күндеріне ақшалай немесе заттай нысанда көрсететін көмек;</w:t>
      </w:r>
    </w:p>
    <w:bookmarkEnd w:id="12"/>
    <w:bookmarkStart w:name="z23" w:id="13"/>
    <w:p>
      <w:pPr>
        <w:spacing w:after="0"/>
        <w:ind w:left="0"/>
        <w:jc w:val="both"/>
      </w:pPr>
      <w:r>
        <w:rPr>
          <w:rFonts w:ascii="Times New Roman"/>
          <w:b w:val="false"/>
          <w:i w:val="false"/>
          <w:color w:val="000000"/>
          <w:sz w:val="28"/>
        </w:rPr>
        <w:t>
      5) әлеуметтік көмек көрсету жөніндегі уәкілетті орган – атаулы әлеуметтік көмек тағайындауды жүзеге асыратын республикалық маңызы бар қаланың, астананың, ауданның, облыстық маңызы бар қаланың, қаладағы ауданның, аудандық маңызы бар қаланың жергілікті атқарушы органы;</w:t>
      </w:r>
    </w:p>
    <w:bookmarkEnd w:id="13"/>
    <w:bookmarkStart w:name="z24" w:id="14"/>
    <w:p>
      <w:pPr>
        <w:spacing w:after="0"/>
        <w:ind w:left="0"/>
        <w:jc w:val="both"/>
      </w:pPr>
      <w:r>
        <w:rPr>
          <w:rFonts w:ascii="Times New Roman"/>
          <w:b w:val="false"/>
          <w:i w:val="false"/>
          <w:color w:val="000000"/>
          <w:sz w:val="28"/>
        </w:rPr>
        <w:t>
      6) ең төмен күнкөріс деңгейі – "Қазақстан Республикасының Стратегиялық жоспарлау және реформалар агенттігі Ұлттық статистика бюросының Алматы облысы бойынша департаменті" республикалық мемлекеттік мекемесі есептейтiн мөлшерi бойынша ең төмен тұтыну себетiнiң құнына тең, бiр адамға қажеттi ең төмен ақшалай кiрiс;</w:t>
      </w:r>
    </w:p>
    <w:bookmarkEnd w:id="14"/>
    <w:bookmarkStart w:name="z25" w:id="15"/>
    <w:p>
      <w:pPr>
        <w:spacing w:after="0"/>
        <w:ind w:left="0"/>
        <w:jc w:val="both"/>
      </w:pPr>
      <w:r>
        <w:rPr>
          <w:rFonts w:ascii="Times New Roman"/>
          <w:b w:val="false"/>
          <w:i w:val="false"/>
          <w:color w:val="000000"/>
          <w:sz w:val="28"/>
        </w:rPr>
        <w:t>
      7) жан басына шаққандағы орташа табысы – отбасының жиынтық табысының айына отбасының әрбір мүшесіне келетін үлесі;</w:t>
      </w:r>
    </w:p>
    <w:bookmarkEnd w:id="15"/>
    <w:bookmarkStart w:name="z26" w:id="16"/>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кәсіби және өзге де мерекелері;</w:t>
      </w:r>
    </w:p>
    <w:bookmarkEnd w:id="16"/>
    <w:bookmarkStart w:name="z27" w:id="17"/>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 бақылау функцияларын жүзеге асыратын орталық атқарушы орган;</w:t>
      </w:r>
    </w:p>
    <w:bookmarkEnd w:id="17"/>
    <w:bookmarkStart w:name="z28" w:id="18"/>
    <w:p>
      <w:pPr>
        <w:spacing w:after="0"/>
        <w:ind w:left="0"/>
        <w:jc w:val="both"/>
      </w:pPr>
      <w:r>
        <w:rPr>
          <w:rFonts w:ascii="Times New Roman"/>
          <w:b w:val="false"/>
          <w:i w:val="false"/>
          <w:color w:val="000000"/>
          <w:sz w:val="28"/>
        </w:rPr>
        <w:t>
      10)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8"/>
    <w:bookmarkStart w:name="z29" w:id="19"/>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9"/>
    <w:p>
      <w:pPr>
        <w:spacing w:after="0"/>
        <w:ind w:left="0"/>
        <w:jc w:val="both"/>
      </w:pPr>
      <w:r>
        <w:rPr>
          <w:rFonts w:ascii="Times New Roman"/>
          <w:b w:val="false"/>
          <w:i w:val="false"/>
          <w:color w:val="000000"/>
          <w:sz w:val="28"/>
        </w:rPr>
        <w:t>
      12)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13)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Start w:name="z15" w:id="20"/>
    <w:p>
      <w:pPr>
        <w:spacing w:after="0"/>
        <w:ind w:left="0"/>
        <w:jc w:val="both"/>
      </w:pPr>
      <w:r>
        <w:rPr>
          <w:rFonts w:ascii="Times New Roman"/>
          <w:b w:val="false"/>
          <w:i w:val="false"/>
          <w:color w:val="000000"/>
          <w:sz w:val="28"/>
        </w:rPr>
        <w:t>
      14)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16" w:id="21"/>
    <w:p>
      <w:pPr>
        <w:spacing w:after="0"/>
        <w:ind w:left="0"/>
        <w:jc w:val="both"/>
      </w:pPr>
      <w:r>
        <w:rPr>
          <w:rFonts w:ascii="Times New Roman"/>
          <w:b w:val="false"/>
          <w:i w:val="false"/>
          <w:color w:val="000000"/>
          <w:sz w:val="28"/>
        </w:rPr>
        <w:t>
      15)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17" w:id="22"/>
    <w:p>
      <w:pPr>
        <w:spacing w:after="0"/>
        <w:ind w:left="0"/>
        <w:jc w:val="both"/>
      </w:pPr>
      <w:r>
        <w:rPr>
          <w:rFonts w:ascii="Times New Roman"/>
          <w:b w:val="false"/>
          <w:i w:val="false"/>
          <w:color w:val="000000"/>
          <w:sz w:val="28"/>
        </w:rPr>
        <w:t>
      16)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өзгерістер енгізілді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Республикасының Әлеуметтік кодексі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Республикасының Заңы 10-бабының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11-бабының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,12-бабының 1-тармағы </w:t>
      </w:r>
      <w:r>
        <w:rPr>
          <w:rFonts w:ascii="Times New Roman"/>
          <w:b w:val="false"/>
          <w:i w:val="false"/>
          <w:color w:val="000000"/>
          <w:sz w:val="28"/>
        </w:rPr>
        <w:t>2) тармақшасында</w:t>
      </w:r>
      <w:r>
        <w:rPr>
          <w:rFonts w:ascii="Times New Roman"/>
          <w:b w:val="false"/>
          <w:i w:val="false"/>
          <w:color w:val="000000"/>
          <w:sz w:val="28"/>
        </w:rPr>
        <w:t xml:space="preserve"> және 13-бабының </w:t>
      </w:r>
      <w:r>
        <w:rPr>
          <w:rFonts w:ascii="Times New Roman"/>
          <w:b w:val="false"/>
          <w:i w:val="false"/>
          <w:color w:val="000000"/>
          <w:sz w:val="28"/>
        </w:rPr>
        <w:t>2) тармақшасында</w:t>
      </w:r>
      <w:r>
        <w:rPr>
          <w:rFonts w:ascii="Times New Roman"/>
          <w:b w:val="false"/>
          <w:i w:val="false"/>
          <w:color w:val="000000"/>
          <w:sz w:val="28"/>
        </w:rPr>
        <w:t xml:space="preserve">, </w:t>
      </w:r>
      <w:r>
        <w:rPr>
          <w:rFonts w:ascii="Times New Roman"/>
          <w:b w:val="false"/>
          <w:i w:val="false"/>
          <w:color w:val="000000"/>
          <w:sz w:val="28"/>
        </w:rPr>
        <w:t>17-бабында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Start w:name="z31" w:id="23"/>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Алматы облысы Ұйғыр аудандық мәслихатының 16.04.2026 </w:t>
      </w:r>
      <w:r>
        <w:rPr>
          <w:rFonts w:ascii="Times New Roman"/>
          <w:b w:val="false"/>
          <w:i w:val="false"/>
          <w:color w:val="000000"/>
          <w:sz w:val="28"/>
        </w:rPr>
        <w:t>№ 8-59-275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5. Әлеуметтік көмек көрсету үшін атаулы күндер мен мереке күндерінің тізбелерін Алматы облысының ЖАО-ның ұсынуы бойынша жергілікті өкілді органдар белгілейді.</w:t>
      </w:r>
    </w:p>
    <w:bookmarkEnd w:id="24"/>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Алматы облысы Ұйғыр аудандық мәслихатының 16.04.2026 </w:t>
      </w:r>
      <w:r>
        <w:rPr>
          <w:rFonts w:ascii="Times New Roman"/>
          <w:b w:val="false"/>
          <w:i w:val="false"/>
          <w:color w:val="000000"/>
          <w:sz w:val="28"/>
        </w:rPr>
        <w:t>№ 8-59-275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6. Учаскелік және арнайы комиссиялар өз қызметін Алматы облысының ЖАО бекітетін ережелердің негізінде жүзеге асырады.</w:t>
      </w:r>
    </w:p>
    <w:bookmarkEnd w:id="25"/>
    <w:bookmarkStart w:name="z34" w:id="26"/>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6"/>
    <w:bookmarkStart w:name="z35" w:id="27"/>
    <w:p>
      <w:pPr>
        <w:spacing w:after="0"/>
        <w:ind w:left="0"/>
        <w:jc w:val="both"/>
      </w:pPr>
      <w:r>
        <w:rPr>
          <w:rFonts w:ascii="Times New Roman"/>
          <w:b w:val="false"/>
          <w:i w:val="false"/>
          <w:color w:val="000000"/>
          <w:sz w:val="28"/>
        </w:rPr>
        <w:t>
      7. Мерекелік күндер мен атаулы күндері үшін әлеуметтік көмек Қазақстан Республикасының "Ардагерлер туралы" Заңының 4, 5, 6, 8 баптарында көрсетілген мәртебесі бар бар азаматтардың келесі санаттарына біржолғы ақша төлемдері түрінде көрсетіледі:</w:t>
      </w:r>
    </w:p>
    <w:bookmarkEnd w:id="27"/>
    <w:bookmarkStart w:name="z11" w:id="28"/>
    <w:p>
      <w:pPr>
        <w:spacing w:after="0"/>
        <w:ind w:left="0"/>
        <w:jc w:val="both"/>
      </w:pPr>
      <w:r>
        <w:rPr>
          <w:rFonts w:ascii="Times New Roman"/>
          <w:b w:val="false"/>
          <w:i w:val="false"/>
          <w:color w:val="000000"/>
          <w:sz w:val="28"/>
        </w:rPr>
        <w:t>
      1) Ұлы Отан соғысының ардагерлеріне бір рет – 450 (төрт жүз елу) айлық есептік көрсеткіш және ай сайын 3 (үш) айлық есептік көрсеткіш";</w:t>
      </w:r>
    </w:p>
    <w:bookmarkEnd w:id="28"/>
    <w:bookmarkStart w:name="z12" w:id="29"/>
    <w:p>
      <w:pPr>
        <w:spacing w:after="0"/>
        <w:ind w:left="0"/>
        <w:jc w:val="both"/>
      </w:pPr>
      <w:r>
        <w:rPr>
          <w:rFonts w:ascii="Times New Roman"/>
          <w:b w:val="false"/>
          <w:i w:val="false"/>
          <w:color w:val="000000"/>
          <w:sz w:val="28"/>
        </w:rPr>
        <w:t>
      2) мәртебеcі "Ардагерлер туралы" Қазақстан Республикасы Заңының 4, 5-бабымен белгіленген, осы Заңның күші қолданылатын адамдардың басқа санаттары ардагерлер болып танылады.</w:t>
      </w:r>
    </w:p>
    <w:bookmarkEnd w:id="29"/>
    <w:bookmarkStart w:name="z13" w:id="30"/>
    <w:p>
      <w:pPr>
        <w:spacing w:after="0"/>
        <w:ind w:left="0"/>
        <w:jc w:val="both"/>
      </w:pPr>
      <w:r>
        <w:rPr>
          <w:rFonts w:ascii="Times New Roman"/>
          <w:b w:val="false"/>
          <w:i w:val="false"/>
          <w:color w:val="000000"/>
          <w:sz w:val="28"/>
        </w:rPr>
        <w:t>
      - Ауған ұрыс қимылдарына қатысқандар – 80 (сексен) айлық есептік көрсеткіш;</w:t>
      </w:r>
    </w:p>
    <w:bookmarkEnd w:id="30"/>
    <w:bookmarkStart w:name="z14" w:id="31"/>
    <w:p>
      <w:pPr>
        <w:spacing w:after="0"/>
        <w:ind w:left="0"/>
        <w:jc w:val="both"/>
      </w:pPr>
      <w:r>
        <w:rPr>
          <w:rFonts w:ascii="Times New Roman"/>
          <w:b w:val="false"/>
          <w:i w:val="false"/>
          <w:color w:val="000000"/>
          <w:sz w:val="28"/>
        </w:rPr>
        <w:t>
      - 1986-1991 жылдар аралығында Таулы Карабақтағы этносаралық қақтығысты реттеуге қатысқан әскери қызметшілер - 80 (сексен) айлық есептік көрсеткіш;</w:t>
      </w:r>
    </w:p>
    <w:bookmarkEnd w:id="31"/>
    <w:p>
      <w:pPr>
        <w:spacing w:after="0"/>
        <w:ind w:left="0"/>
        <w:jc w:val="both"/>
      </w:pPr>
      <w:r>
        <w:rPr>
          <w:rFonts w:ascii="Times New Roman"/>
          <w:b w:val="false"/>
          <w:i w:val="false"/>
          <w:color w:val="000000"/>
          <w:sz w:val="28"/>
        </w:rPr>
        <w:t>
      - 1992 жылғы қыркүйек – 2001 жылғы ақпан аралығында кезеңде Тәжікстан -Ауғанстан учаскесінде Тәуелсіз Мемлекеттер Достығының шеқарасын күшейтуге қатысқан әскери қызметшілер - 80 (сексен) айлық есептік көрсеткіш;</w:t>
      </w:r>
    </w:p>
    <w:p>
      <w:pPr>
        <w:spacing w:after="0"/>
        <w:ind w:left="0"/>
        <w:jc w:val="both"/>
      </w:pPr>
      <w:r>
        <w:rPr>
          <w:rFonts w:ascii="Times New Roman"/>
          <w:b w:val="false"/>
          <w:i w:val="false"/>
          <w:color w:val="000000"/>
          <w:sz w:val="28"/>
        </w:rPr>
        <w:t>
      - 2003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 - 50 (елу) айлық есептік көрсеткіш;</w:t>
      </w:r>
    </w:p>
    <w:p>
      <w:pPr>
        <w:spacing w:after="0"/>
        <w:ind w:left="0"/>
        <w:jc w:val="both"/>
      </w:pPr>
      <w:r>
        <w:rPr>
          <w:rFonts w:ascii="Times New Roman"/>
          <w:b w:val="false"/>
          <w:i w:val="false"/>
          <w:color w:val="000000"/>
          <w:sz w:val="28"/>
        </w:rPr>
        <w:t>
      - Ұлы Отан соғысына қатысушылар, атап айтқанда Ұлы Отан соғысы кезеңінде ,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 Ұлы Отан соғысының партизандары мен астыртын әрекет өтушілері - 80 (сексен) айлық есептік көрсеткіш;</w:t>
      </w:r>
    </w:p>
    <w:p>
      <w:pPr>
        <w:spacing w:after="0"/>
        <w:ind w:left="0"/>
        <w:jc w:val="both"/>
      </w:pPr>
      <w:r>
        <w:rPr>
          <w:rFonts w:ascii="Times New Roman"/>
          <w:b w:val="false"/>
          <w:i w:val="false"/>
          <w:color w:val="000000"/>
          <w:sz w:val="28"/>
        </w:rPr>
        <w:t>
      3)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бір рет – 20 (жиырма) айлық есептік көрсеткіш;</w:t>
      </w:r>
    </w:p>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тұтқындарына бір рет – 30 (отыз) айлық есептік көрсеткіш;</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адамдарына бір рет – 80 (сексен)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салдарларын жою кезiнде қаза тапқан адамдардың отбасыларына бір рет – 80 (сексен) айлық есептік көрсеткіш;</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бір рет – 80 (сексен) айлық есептік көрсеткіш;</w:t>
      </w:r>
    </w:p>
    <w:p>
      <w:pPr>
        <w:spacing w:after="0"/>
        <w:ind w:left="0"/>
        <w:jc w:val="both"/>
      </w:pPr>
      <w:r>
        <w:rPr>
          <w:rFonts w:ascii="Times New Roman"/>
          <w:b w:val="false"/>
          <w:i w:val="false"/>
          <w:color w:val="000000"/>
          <w:sz w:val="28"/>
        </w:rPr>
        <w:t>
      4) Ұлы Отан соғысы жылдарында тылдағы қажырлы еңбегі мен мінсіз қызметі үшін бұрынғы КСР Одағының ордендерімен және медальдарымен наградталған адамдарға, сондай-ақ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15 (он бес) айлық есептік көрсеткіш;</w:t>
      </w:r>
    </w:p>
    <w:p>
      <w:pPr>
        <w:spacing w:after="0"/>
        <w:ind w:left="0"/>
        <w:jc w:val="both"/>
      </w:pPr>
      <w:r>
        <w:rPr>
          <w:rFonts w:ascii="Times New Roman"/>
          <w:b w:val="false"/>
          <w:i w:val="false"/>
          <w:color w:val="000000"/>
          <w:sz w:val="28"/>
        </w:rPr>
        <w:t>
      5)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бір рет – 15 (он бес) айлық есептік көрсеткіш;</w:t>
      </w:r>
    </w:p>
    <w:bookmarkStart w:name="z25" w:id="32"/>
    <w:p>
      <w:pPr>
        <w:spacing w:after="0"/>
        <w:ind w:left="0"/>
        <w:jc w:val="both"/>
      </w:pPr>
      <w:r>
        <w:rPr>
          <w:rFonts w:ascii="Times New Roman"/>
          <w:b w:val="false"/>
          <w:i w:val="false"/>
          <w:color w:val="000000"/>
          <w:sz w:val="28"/>
        </w:rPr>
        <w:t>
      - Ауғанстанда ұрыс қимылдарына жүргізілген кезінде жаралануы, контузия алуы, мертігуі, ауруға шалдығуы салдарынан қаза тапқан (хабар-ошарсыз кеткен) немесе қайтыс болған әскері қызметшілердің отбасылары – 80 (сексен) айлық есептік көрсеткіш;</w:t>
      </w:r>
    </w:p>
    <w:bookmarkEnd w:id="32"/>
    <w:bookmarkStart w:name="z26" w:id="33"/>
    <w:p>
      <w:pPr>
        <w:spacing w:after="0"/>
        <w:ind w:left="0"/>
        <w:jc w:val="both"/>
      </w:pPr>
      <w:r>
        <w:rPr>
          <w:rFonts w:ascii="Times New Roman"/>
          <w:b w:val="false"/>
          <w:i w:val="false"/>
          <w:color w:val="000000"/>
          <w:sz w:val="28"/>
        </w:rPr>
        <w:t>
      6)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ауруға шалдығуы салдарынан мүгедектік белгіленген әскери қызметшілеріне бір рет – 50 (елу) айлық есептік көрсеткіш;</w:t>
      </w:r>
    </w:p>
    <w:bookmarkEnd w:id="33"/>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бір рет – 50 (елу) айлық есептік көрсеткіш;</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7-тармаққа өзгерістер енгізілді - Алматы облысы Ұйғыр аудандық мәслихатының 18.06.2026 </w:t>
      </w:r>
      <w:r>
        <w:rPr>
          <w:rFonts w:ascii="Times New Roman"/>
          <w:b w:val="false"/>
          <w:i w:val="false"/>
          <w:color w:val="000000"/>
          <w:sz w:val="28"/>
        </w:rPr>
        <w:t>№ 8-63-288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8. Алып тасталды - Алматы облысы Ұйғыр аудандық мәслихатының 16.04.2026 </w:t>
      </w:r>
      <w:r>
        <w:rPr>
          <w:rFonts w:ascii="Times New Roman"/>
          <w:b w:val="false"/>
          <w:i w:val="false"/>
          <w:color w:val="000000"/>
          <w:sz w:val="28"/>
        </w:rPr>
        <w:t>№ 8-59-275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8" w:id="34"/>
    <w:p>
      <w:pPr>
        <w:spacing w:after="0"/>
        <w:ind w:left="0"/>
        <w:jc w:val="both"/>
      </w:pPr>
      <w:r>
        <w:rPr>
          <w:rFonts w:ascii="Times New Roman"/>
          <w:b w:val="false"/>
          <w:i w:val="false"/>
          <w:color w:val="000000"/>
          <w:sz w:val="28"/>
        </w:rPr>
        <w:t>
      9. Әлеуметтік көмек алушылар санаттарының тізімі, әлеуметтік көмектің шекті мөлшері, әлеуметтік көмекке белгілі бір мұқтаж азаматтардың жүгіну мерзімдері жергілікті өзін-өзі басқару органдары (ЖАО) тарапынан белгіленеді және жергілікті өкілдік органдардың шешімдерімен бекітіледі.</w:t>
      </w:r>
    </w:p>
    <w:bookmarkEnd w:id="34"/>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мәні бар сырқатының болуы;</w:t>
      </w:r>
    </w:p>
    <w:p>
      <w:pPr>
        <w:spacing w:after="0"/>
        <w:ind w:left="0"/>
        <w:jc w:val="both"/>
      </w:pPr>
      <w:r>
        <w:rPr>
          <w:rFonts w:ascii="Times New Roman"/>
          <w:b w:val="false"/>
          <w:i w:val="false"/>
          <w:color w:val="000000"/>
          <w:sz w:val="28"/>
        </w:rPr>
        <w:t>
      4) республикалық бюджет туралы заңмен тиісті қаржы жылына белгіленетін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p>
      <w:pPr>
        <w:spacing w:after="0"/>
        <w:ind w:left="0"/>
        <w:jc w:val="both"/>
      </w:pPr>
      <w:r>
        <w:rPr>
          <w:rFonts w:ascii="Times New Roman"/>
          <w:b w:val="false"/>
          <w:i w:val="false"/>
          <w:color w:val="000000"/>
          <w:sz w:val="28"/>
        </w:rPr>
        <w:t>
      Әлеуметтік көмек жан басына шаққандағы орташа табысы ескере отырып келесі негіздер бойынша көрсетіледі:</w:t>
      </w:r>
    </w:p>
    <w:p>
      <w:pPr>
        <w:spacing w:after="0"/>
        <w:ind w:left="0"/>
        <w:jc w:val="both"/>
      </w:pPr>
      <w:r>
        <w:rPr>
          <w:rFonts w:ascii="Times New Roman"/>
          <w:b w:val="false"/>
          <w:i w:val="false"/>
          <w:color w:val="000000"/>
          <w:sz w:val="28"/>
        </w:rPr>
        <w:t>
      1) Табиғи апат салдарынан азаматқа (отбасына) немесе оның жылжымайтын мүлкіне залал келтіруіне байланысты әлеуметтік көмек</w:t>
      </w:r>
    </w:p>
    <w:p>
      <w:pPr>
        <w:spacing w:after="0"/>
        <w:ind w:left="0"/>
        <w:jc w:val="both"/>
      </w:pPr>
      <w:r>
        <w:rPr>
          <w:rFonts w:ascii="Times New Roman"/>
          <w:b w:val="false"/>
          <w:i w:val="false"/>
          <w:color w:val="000000"/>
          <w:sz w:val="28"/>
        </w:rPr>
        <w:t>
      2) Өрт салдарынан азаматқа (отбасына) немесе оның жылжымайтын мүлкіне залал келтіруіне байланысты әлейметтік көмек жылжымайтын мүлкіне зиян келтірілген жағдайда, жан басына шаққандағы орташа табысы шегінен аспайтын, ең төменгі күнкөріс деңгейіне екі еселенген мөлшерді (растайтын құжат болған жағдайда) ескере отырып, бір мезгілде – 400 (төрт жүз) айлық есептік көрсеткіш мөлшерінде;</w:t>
      </w:r>
    </w:p>
    <w:p>
      <w:pPr>
        <w:spacing w:after="0"/>
        <w:ind w:left="0"/>
        <w:jc w:val="both"/>
      </w:pPr>
      <w:r>
        <w:rPr>
          <w:rFonts w:ascii="Times New Roman"/>
          <w:b w:val="false"/>
          <w:i w:val="false"/>
          <w:color w:val="000000"/>
          <w:sz w:val="28"/>
        </w:rPr>
        <w:t>
      Әлеуметтік көмек өрт немесе төтенше жағдай болған күннен бастап үш айдан кешіктірілмей көрсетіледі.</w:t>
      </w:r>
    </w:p>
    <w:bookmarkStart w:name="z39" w:id="35"/>
    <w:p>
      <w:pPr>
        <w:spacing w:after="0"/>
        <w:ind w:left="0"/>
        <w:jc w:val="both"/>
      </w:pPr>
      <w:r>
        <w:rPr>
          <w:rFonts w:ascii="Times New Roman"/>
          <w:b w:val="false"/>
          <w:i w:val="false"/>
          <w:color w:val="000000"/>
          <w:sz w:val="28"/>
        </w:rPr>
        <w:t>
      Дүлей апат немесе өрт салдарынан жылжымайтын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35"/>
    <w:bookmarkStart w:name="z40" w:id="36"/>
    <w:p>
      <w:pPr>
        <w:spacing w:after="0"/>
        <w:ind w:left="0"/>
        <w:jc w:val="both"/>
      </w:pPr>
      <w:r>
        <w:rPr>
          <w:rFonts w:ascii="Times New Roman"/>
          <w:b w:val="false"/>
          <w:i w:val="false"/>
          <w:color w:val="000000"/>
          <w:sz w:val="28"/>
        </w:rPr>
        <w:t>
      Әлеуметтік көмек жан басына шаққандағы орташа табысын есептемегенде келесі негіздер бойынша көрсетіледі:</w:t>
      </w:r>
    </w:p>
    <w:bookmarkEnd w:id="36"/>
    <w:p>
      <w:pPr>
        <w:spacing w:after="0"/>
        <w:ind w:left="0"/>
        <w:jc w:val="both"/>
      </w:pPr>
      <w:r>
        <w:rPr>
          <w:rFonts w:ascii="Times New Roman"/>
          <w:b w:val="false"/>
          <w:i w:val="false"/>
          <w:color w:val="000000"/>
          <w:sz w:val="28"/>
        </w:rPr>
        <w:t>
      әлеуметтік мәні бар аурулардың және айналадағыларға қауіп төндіретін аурулардың салдарынан тыныс-тіршілігінің шектелуідеп танылған азаматтарға (отбасыларға):</w:t>
      </w:r>
    </w:p>
    <w:p>
      <w:pPr>
        <w:spacing w:after="0"/>
        <w:ind w:left="0"/>
        <w:jc w:val="both"/>
      </w:pPr>
      <w:r>
        <w:rPr>
          <w:rFonts w:ascii="Times New Roman"/>
          <w:b w:val="false"/>
          <w:i w:val="false"/>
          <w:color w:val="000000"/>
          <w:sz w:val="28"/>
        </w:rPr>
        <w:t>
      1) туберкулез түріндегі әлеуметтік маңызы бар аурулары бар адамдарға әлеуметтік көмек жан басына шаққандағы орташа табысы есепке алынбай, ай сайын – 7 (жеті) айлық есептік көрсеткіш мөлшерінде;</w:t>
      </w:r>
    </w:p>
    <w:p>
      <w:pPr>
        <w:spacing w:after="0"/>
        <w:ind w:left="0"/>
        <w:jc w:val="both"/>
      </w:pPr>
      <w:r>
        <w:rPr>
          <w:rFonts w:ascii="Times New Roman"/>
          <w:b w:val="false"/>
          <w:i w:val="false"/>
          <w:color w:val="000000"/>
          <w:sz w:val="28"/>
        </w:rPr>
        <w:t>
      2) Диспансерлік есепте тұрған АИТВ балаларының ата-аналарына немесе заңды өкілдеріне немесе адамның иммун тапшылығы вирусымен ауыратын балаларға әлеуметтік көмек ай сайын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w:t>
      </w:r>
    </w:p>
    <w:bookmarkStart w:name="z44" w:id="37"/>
    <w:p>
      <w:pPr>
        <w:spacing w:after="0"/>
        <w:ind w:left="0"/>
        <w:jc w:val="both"/>
      </w:pPr>
      <w:r>
        <w:rPr>
          <w:rFonts w:ascii="Times New Roman"/>
          <w:b w:val="false"/>
          <w:i w:val="false"/>
          <w:color w:val="000000"/>
          <w:sz w:val="28"/>
        </w:rPr>
        <w:t>
      Әлеуметтік маңызы бар ауру болған кезде әлеуметтік көмек алушылардың тізімдерін Денсаулық сақтау ұйымдары ЖСН, ТАӘ, төлем мерзімі көрсетіле отырып, Қазақстан Республикасы Денсаулық сақтау министрінің бұйрығының әлеуметтік маңызы бар аурулар тізбесінде белгіленген аурулардың халықаралық сыныптамасының кодтарына сәйкес электрондық түрде ұсынады.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9-тармақ жаңа редакцияда - Алматы облысы Ұйғыр аудандық мәслихатының 18.06.2026 </w:t>
      </w:r>
      <w:r>
        <w:rPr>
          <w:rFonts w:ascii="Times New Roman"/>
          <w:b w:val="false"/>
          <w:i w:val="false"/>
          <w:color w:val="000000"/>
          <w:sz w:val="28"/>
        </w:rPr>
        <w:t>№ 8-63-288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Әлеуметтік көмек көрсету тәртібі көрсетілетін әлеуметтік көмекті тоқтату және қайтару үшін негіздер Үлгілік қағидаларға сәйкес айқындалады.</w:t>
      </w:r>
    </w:p>
    <w:bookmarkStart w:name="z68" w:id="38"/>
    <w:p>
      <w:pPr>
        <w:spacing w:after="0"/>
        <w:ind w:left="0"/>
        <w:jc w:val="both"/>
      </w:pPr>
      <w:r>
        <w:rPr>
          <w:rFonts w:ascii="Times New Roman"/>
          <w:b w:val="false"/>
          <w:i w:val="false"/>
          <w:color w:val="000000"/>
          <w:sz w:val="28"/>
        </w:rPr>
        <w:t>
      11. Мереке күндері мен атаулы күндерге орай әлеуметтік көмек алушылардың өтініштері талап етілмей көрсетіледі.</w:t>
      </w:r>
    </w:p>
    <w:bookmarkEnd w:id="38"/>
    <w:bookmarkStart w:name="z31" w:id="39"/>
    <w:p>
      <w:pPr>
        <w:spacing w:after="0"/>
        <w:ind w:left="0"/>
        <w:jc w:val="both"/>
      </w:pPr>
      <w:r>
        <w:rPr>
          <w:rFonts w:ascii="Times New Roman"/>
          <w:b w:val="false"/>
          <w:i w:val="false"/>
          <w:color w:val="000000"/>
          <w:sz w:val="28"/>
        </w:rPr>
        <w:t>
      Әлеуметтік көмекті алушылардың санаттарын Алматы облысы ЖАО айқындайды.</w:t>
      </w:r>
    </w:p>
    <w:bookmarkEnd w:id="39"/>
    <w:bookmarkStart w:name="z32" w:id="40"/>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9" w:id="41"/>
    <w:p>
      <w:pPr>
        <w:spacing w:after="0"/>
        <w:ind w:left="0"/>
        <w:jc w:val="both"/>
      </w:pPr>
      <w:r>
        <w:rPr>
          <w:rFonts w:ascii="Times New Roman"/>
          <w:b w:val="false"/>
          <w:i w:val="false"/>
          <w:color w:val="000000"/>
          <w:sz w:val="28"/>
        </w:rPr>
        <w:t>
      12.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кент, ауыл, ауылдық округ әкіміне немесе мемлекеттік корпорацияға осы Үлгілік қағидаларға 1-қосымшаға сәйкес нысан бойынша өтінішпен немесе осы Үлгілік қағидаларға 1-1-қосымшаға сәйкес нысан бойынша порталға электрондық түрдегі өтінішпен жүгінеді.</w:t>
      </w:r>
    </w:p>
    <w:bookmarkEnd w:id="41"/>
    <w:bookmarkStart w:name="z27" w:id="42"/>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осы Үлгілік қағидаларға 1-2-қосымшаға сәйкес нысан бойынша сұрау салулар қалыптастырады.</w:t>
      </w:r>
    </w:p>
    <w:bookmarkEnd w:id="42"/>
    <w:bookmarkStart w:name="z28" w:id="43"/>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43"/>
    <w:bookmarkStart w:name="z29" w:id="44"/>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44"/>
    <w:bookmarkStart w:name="z30" w:id="45"/>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45"/>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p>
      <w:pPr>
        <w:spacing w:after="0"/>
        <w:ind w:left="0"/>
        <w:jc w:val="both"/>
      </w:pPr>
      <w:r>
        <w:rPr>
          <w:rFonts w:ascii="Times New Roman"/>
          <w:b w:val="false"/>
          <w:i w:val="false"/>
          <w:color w:val="000000"/>
          <w:sz w:val="28"/>
        </w:rPr>
        <w:t>
      дүлей зілзала салдарынан азаматқа (отбасына) не оның жылжымайтын мүлкіне зиян келу фактісін растайтын құжат;</w:t>
      </w:r>
    </w:p>
    <w:bookmarkStart w:name="z33" w:id="46"/>
    <w:p>
      <w:pPr>
        <w:spacing w:after="0"/>
        <w:ind w:left="0"/>
        <w:jc w:val="both"/>
      </w:pPr>
      <w:r>
        <w:rPr>
          <w:rFonts w:ascii="Times New Roman"/>
          <w:b w:val="false"/>
          <w:i w:val="false"/>
          <w:color w:val="000000"/>
          <w:sz w:val="28"/>
        </w:rPr>
        <w:t>
      өрт салдарынан азаматқа (отбасына) не оның жылжымайтын мүлкіне зиян келу фактісін растайтын құжат;</w:t>
      </w:r>
    </w:p>
    <w:bookmarkEnd w:id="46"/>
    <w:bookmarkStart w:name="z34" w:id="47"/>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bookmarkEnd w:id="47"/>
    <w:bookmarkStart w:name="z35" w:id="48"/>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8"/>
    <w:bookmarkStart w:name="z36" w:id="49"/>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осы Үлгілік қағидаларға 1-3-қосымшаға сәйкес нысан бойынша әлеуметтік көмек көрсетуге өтінішті қабылдаудан бас тарту туралы қолхат беріледі.</w:t>
      </w:r>
    </w:p>
    <w:bookmarkEnd w:id="49"/>
    <w:bookmarkStart w:name="z37" w:id="50"/>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50"/>
    <w:bookmarkStart w:name="z38" w:id="51"/>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12-тармақ жаңа редакцияда - Алматы облысы Ұйғыр аудандық мәслихатының 16.04.2026 </w:t>
      </w:r>
      <w:r>
        <w:rPr>
          <w:rFonts w:ascii="Times New Roman"/>
          <w:b w:val="false"/>
          <w:i w:val="false"/>
          <w:color w:val="000000"/>
          <w:sz w:val="28"/>
        </w:rPr>
        <w:t>№ 8-59-275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Start w:name="z48" w:id="52"/>
    <w:p>
      <w:pPr>
        <w:spacing w:after="0"/>
        <w:ind w:left="0"/>
        <w:jc w:val="both"/>
      </w:pPr>
      <w:r>
        <w:rPr>
          <w:rFonts w:ascii="Times New Roman"/>
          <w:b w:val="false"/>
          <w:i w:val="false"/>
          <w:color w:val="000000"/>
          <w:sz w:val="28"/>
        </w:rPr>
        <w:t>
      Үлгілік қағидалардың 8-тармағы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13-тармақ жаңа редакцияда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Әлеуметтiк көмек:</w:t>
      </w:r>
    </w:p>
    <w:bookmarkStart w:name="z72" w:id="53"/>
    <w:p>
      <w:pPr>
        <w:spacing w:after="0"/>
        <w:ind w:left="0"/>
        <w:jc w:val="both"/>
      </w:pPr>
      <w:r>
        <w:rPr>
          <w:rFonts w:ascii="Times New Roman"/>
          <w:b w:val="false"/>
          <w:i w:val="false"/>
          <w:color w:val="000000"/>
          <w:sz w:val="28"/>
        </w:rPr>
        <w:t>
      1) алушы қайтыс болған;</w:t>
      </w:r>
    </w:p>
    <w:bookmarkEnd w:id="53"/>
    <w:bookmarkStart w:name="z73" w:id="54"/>
    <w:p>
      <w:pPr>
        <w:spacing w:after="0"/>
        <w:ind w:left="0"/>
        <w:jc w:val="both"/>
      </w:pPr>
      <w:r>
        <w:rPr>
          <w:rFonts w:ascii="Times New Roman"/>
          <w:b w:val="false"/>
          <w:i w:val="false"/>
          <w:color w:val="000000"/>
          <w:sz w:val="28"/>
        </w:rPr>
        <w:t>
      2) алушы ауданның шегiнен тыс тұрақты тұруға кеткен;</w:t>
      </w:r>
    </w:p>
    <w:bookmarkEnd w:id="54"/>
    <w:bookmarkStart w:name="z74" w:id="55"/>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bookmarkEnd w:id="55"/>
    <w:bookmarkStart w:name="z75" w:id="56"/>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bookmarkEnd w:id="56"/>
    <w:bookmarkStart w:name="z76" w:id="57"/>
    <w:p>
      <w:pPr>
        <w:spacing w:after="0"/>
        <w:ind w:left="0"/>
        <w:jc w:val="both"/>
      </w:pPr>
      <w:r>
        <w:rPr>
          <w:rFonts w:ascii="Times New Roman"/>
          <w:b w:val="false"/>
          <w:i w:val="false"/>
          <w:color w:val="000000"/>
          <w:sz w:val="28"/>
        </w:rPr>
        <w:t>
      Әлеуметтiк көмектi төлеу көрсетiлген жағдайлар туындаған айдан бастап тоқтатылады.</w:t>
      </w:r>
    </w:p>
    <w:bookmarkEnd w:id="57"/>
    <w:bookmarkStart w:name="z77" w:id="58"/>
    <w:p>
      <w:pPr>
        <w:spacing w:after="0"/>
        <w:ind w:left="0"/>
        <w:jc w:val="both"/>
      </w:pPr>
      <w:r>
        <w:rPr>
          <w:rFonts w:ascii="Times New Roman"/>
          <w:b w:val="false"/>
          <w:i w:val="false"/>
          <w:color w:val="000000"/>
          <w:sz w:val="28"/>
        </w:rPr>
        <w:t>
      15. Артық төленген сомалар ерiктi немесе Қазақстан Республикасының азаматтық заңнамасында белгiленген тәртiппен қайтаруға жатады.</w:t>
      </w:r>
    </w:p>
    <w:bookmarkEnd w:id="58"/>
    <w:bookmarkStart w:name="z78" w:id="59"/>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59"/>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1" w:id="60"/>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52" w:id="61"/>
    <w:p>
      <w:pPr>
        <w:spacing w:after="0"/>
        <w:ind w:left="0"/>
        <w:jc w:val="both"/>
      </w:pPr>
      <w:r>
        <w:rPr>
          <w:rFonts w:ascii="Times New Roman"/>
          <w:b w:val="false"/>
          <w:i w:val="false"/>
          <w:color w:val="000000"/>
          <w:sz w:val="28"/>
        </w:rPr>
        <w:t>
      19. Үлгілік қағидалардың 15 және 16-тармақтарында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61"/>
    <w:bookmarkStart w:name="z53" w:id="62"/>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62"/>
    <w:bookmarkStart w:name="z54" w:id="63"/>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63"/>
    <w:bookmarkStart w:name="z55" w:id="64"/>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64"/>
    <w:bookmarkStart w:name="z56" w:id="65"/>
    <w:p>
      <w:pPr>
        <w:spacing w:after="0"/>
        <w:ind w:left="0"/>
        <w:jc w:val="both"/>
      </w:pPr>
      <w:r>
        <w:rPr>
          <w:rFonts w:ascii="Times New Roman"/>
          <w:b w:val="false"/>
          <w:i w:val="false"/>
          <w:color w:val="000000"/>
          <w:sz w:val="28"/>
        </w:rPr>
        <w:t>
      ақпараттық жүйелерді пайдалану;</w:t>
      </w:r>
    </w:p>
    <w:bookmarkEnd w:id="65"/>
    <w:bookmarkStart w:name="z57" w:id="66"/>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66"/>
    <w:bookmarkStart w:name="z58" w:id="67"/>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67"/>
    <w:bookmarkStart w:name="z59" w:id="68"/>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8"/>
    <w:bookmarkStart w:name="z60" w:id="69"/>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9"/>
    <w:bookmarkStart w:name="z61" w:id="70"/>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70"/>
    <w:bookmarkStart w:name="z62" w:id="71"/>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қағидалардың 4-қосымшасына сәйкес нысан бойынша әлеуметтік көмек көрсету (көрсетуден бас тарту) туралы шешім қабылдайды.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19-тармақпен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Әлеуметтік көмек көрсету жөніндегі уәкілетті орган өтініш берушіге Үлгілік қағидалардың 5-қосымшасына (бас тартқан жағдайда – Үлгілік қағидалардың 6-қосымшасына) сәйкес әлеуметтік көмек көрсету туралы қабылданған шешім туралы хабарлама жолдайды.</w:t>
      </w:r>
    </w:p>
    <w:bookmarkStart w:name="z64" w:id="72"/>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72"/>
    <w:bookmarkStart w:name="z65" w:id="73"/>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73"/>
    <w:bookmarkStart w:name="z66" w:id="74"/>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20-тармақпен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Мынадай:</w:t>
      </w:r>
    </w:p>
    <w:bookmarkStart w:name="z68" w:id="75"/>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5"/>
    <w:bookmarkStart w:name="z69" w:id="76"/>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6"/>
    <w:bookmarkStart w:name="z70" w:id="77"/>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7"/>
    <w:bookmarkStart w:name="z71" w:id="78"/>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21-тармақпен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Әлеуметтік көмек көрсетуге жұмсалатын шығыстарды қаржыландыру республикалық маңызы бар қаланың, астананың, ауданның (облыстық маңызы бар қаланың) бюджетінде ағымдағы қаржы жылына көзделген қаражат шегінде жүзеге асырылады.</w:t>
      </w:r>
    </w:p>
    <w:bookmarkStart w:name="z41" w:id="79"/>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9"/>
    <w:bookmarkStart w:name="z42" w:id="80"/>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80"/>
    <w:bookmarkStart w:name="z43" w:id="81"/>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22-тармақ жаңа редакцияда - Алматы облысы Ұйғыр аудандық мәслихатының 16.04.2026 </w:t>
      </w:r>
      <w:r>
        <w:rPr>
          <w:rFonts w:ascii="Times New Roman"/>
          <w:b w:val="false"/>
          <w:i w:val="false"/>
          <w:color w:val="000000"/>
          <w:sz w:val="28"/>
        </w:rPr>
        <w:t>№ 8-59-275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Мынадай:</w:t>
      </w:r>
    </w:p>
    <w:bookmarkStart w:name="z75" w:id="82"/>
    <w:p>
      <w:pPr>
        <w:spacing w:after="0"/>
        <w:ind w:left="0"/>
        <w:jc w:val="both"/>
      </w:pPr>
      <w:r>
        <w:rPr>
          <w:rFonts w:ascii="Times New Roman"/>
          <w:b w:val="false"/>
          <w:i w:val="false"/>
          <w:color w:val="000000"/>
          <w:sz w:val="28"/>
        </w:rPr>
        <w:t>
      1) алушы қайтыс болған;</w:t>
      </w:r>
    </w:p>
    <w:bookmarkEnd w:id="82"/>
    <w:bookmarkStart w:name="z76" w:id="83"/>
    <w:p>
      <w:pPr>
        <w:spacing w:after="0"/>
        <w:ind w:left="0"/>
        <w:jc w:val="both"/>
      </w:pPr>
      <w:r>
        <w:rPr>
          <w:rFonts w:ascii="Times New Roman"/>
          <w:b w:val="false"/>
          <w:i w:val="false"/>
          <w:color w:val="000000"/>
          <w:sz w:val="28"/>
        </w:rPr>
        <w:t>
      2) алушының Ұйғыр ауданының шегінен тыс тұрақты тұруға шығуы;</w:t>
      </w:r>
    </w:p>
    <w:bookmarkEnd w:id="83"/>
    <w:bookmarkStart w:name="z77" w:id="84"/>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84"/>
    <w:bookmarkStart w:name="z78" w:id="85"/>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5"/>
    <w:bookmarkStart w:name="z79" w:id="86"/>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6"/>
    <w:bookmarkStart w:name="z80" w:id="87"/>
    <w:p>
      <w:pPr>
        <w:spacing w:after="0"/>
        <w:ind w:left="0"/>
        <w:jc w:val="both"/>
      </w:pPr>
      <w:r>
        <w:rPr>
          <w:rFonts w:ascii="Times New Roman"/>
          <w:b w:val="false"/>
          <w:i w:val="false"/>
          <w:color w:val="000000"/>
          <w:sz w:val="28"/>
        </w:rPr>
        <w:t>
      Осы тармақтың 3) тармақшасы Үлгілік қағидалардың 8-тармағының 1) және 2) тармақшаларында көрсетілген негіздер бойынша тағайындалған әлеуметтік көмекті төлеуге қолданылмайды.</w:t>
      </w:r>
    </w:p>
    <w:bookmarkEnd w:id="87"/>
    <w:bookmarkStart w:name="z81" w:id="88"/>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8"/>
    <w:bookmarkStart w:name="z82" w:id="89"/>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9"/>
    <w:bookmarkStart w:name="z83" w:id="90"/>
    <w:p>
      <w:pPr>
        <w:spacing w:after="0"/>
        <w:ind w:left="0"/>
        <w:jc w:val="both"/>
      </w:pPr>
      <w:r>
        <w:rPr>
          <w:rFonts w:ascii="Times New Roman"/>
          <w:b w:val="false"/>
          <w:i w:val="false"/>
          <w:color w:val="000000"/>
          <w:sz w:val="28"/>
        </w:rPr>
        <w:t>
      Өтініш беруші 10 (он) жұмыс күн ішінде әлеуметтік көмек көрсету жөніндегі уәкілетті органға тұрғылықты жеріндегі (оның ішінде Қазақстан Республикасынан тыс жерлерге шығуды қоса алғанда), жеке деректері мен банктік деректемелерінің өзгерістері туралы хабарлауға міндеттенеді.</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23-тармақпен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24-тармақпен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25-тармақпен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Start w:name="z87" w:id="91"/>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қағидалардың 7-қосымшасына сәйкес нысан бойынша қалыптастырылады.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26-тармақпен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27-тармақпен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 Әлеуметтік көмек көрсету жөніндегі уәкілетті орган қабылдаған әлеуметтік көмек көрсету туралы шешім негізінде мемлекеттік корпорация:</w:t>
      </w:r>
    </w:p>
    <w:bookmarkStart w:name="z46" w:id="92"/>
    <w:p>
      <w:pPr>
        <w:spacing w:after="0"/>
        <w:ind w:left="0"/>
        <w:jc w:val="both"/>
      </w:pPr>
      <w:r>
        <w:rPr>
          <w:rFonts w:ascii="Times New Roman"/>
          <w:b w:val="false"/>
          <w:i w:val="false"/>
          <w:color w:val="000000"/>
          <w:sz w:val="28"/>
        </w:rPr>
        <w:t>
      біржолғы төлемдер бойынша күн сайын;</w:t>
      </w:r>
    </w:p>
    <w:bookmarkEnd w:id="92"/>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28-тармақ жаңа редакцияда - Алматы облысы Ұйғыр аудандық мәслихатының 16.04.2026 </w:t>
      </w:r>
      <w:r>
        <w:rPr>
          <w:rFonts w:ascii="Times New Roman"/>
          <w:b w:val="false"/>
          <w:i w:val="false"/>
          <w:color w:val="000000"/>
          <w:sz w:val="28"/>
        </w:rPr>
        <w:t>№ 8-59-275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Start w:name="z93" w:id="93"/>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3"/>
    <w:bookmarkStart w:name="z94" w:id="94"/>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29-тармақпен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30-тармақпен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31-тармақпен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32-тармақпен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33-тармақпен толықтырылды - Алматы облысы Ұйғыр аудандық мәслихатының 26.12.2024 </w:t>
      </w:r>
      <w:r>
        <w:rPr>
          <w:rFonts w:ascii="Times New Roman"/>
          <w:b w:val="false"/>
          <w:i w:val="false"/>
          <w:color w:val="000000"/>
          <w:sz w:val="28"/>
        </w:rPr>
        <w:t>№ 8-34-174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