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e88e" w14:textId="9bf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тұрғын үй көмегiн көрсетудің мөлшерімен тәртібін айқындау туралы" Талғар аудандық мәслихатының 2022 жылғы 4 наурыздағы № 21-71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2023 жылғы 4 қазандағы № 10-43 шешімі. Алматы облысы Әділет департаментінде 2023 жылғы 6 қазанда № 6036-05 болып тіркелді. Күші жойылды - Алматы облысы Талғар аудандық мәслихатының 2024 жылғы 28 наурыздағы № 20-77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аудандық мәслихатының 28.03.2024 </w:t>
      </w:r>
      <w:r>
        <w:rPr>
          <w:rFonts w:ascii="Times New Roman"/>
          <w:b w:val="false"/>
          <w:i w:val="false"/>
          <w:color w:val="ff0000"/>
          <w:sz w:val="28"/>
        </w:rPr>
        <w:t>№ 20-77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ауданында тұрғын үй көмегiн көрсетудің мөлшерімен тәртібін айқындау туралы"Талғар аудандық мәслихатының 2022 жылғы 4 наурыздағы </w:t>
      </w:r>
      <w:r>
        <w:rPr>
          <w:rFonts w:ascii="Times New Roman"/>
          <w:b w:val="false"/>
          <w:i w:val="false"/>
          <w:color w:val="000000"/>
          <w:sz w:val="28"/>
        </w:rPr>
        <w:t>№ 21-71</w:t>
      </w:r>
      <w:r>
        <w:rPr>
          <w:rFonts w:ascii="Times New Roman"/>
          <w:b w:val="false"/>
          <w:i w:val="false"/>
          <w:color w:val="000000"/>
          <w:sz w:val="28"/>
        </w:rPr>
        <w:t xml:space="preserve"> шешіміне (Нормативтік құқықтық актілерді мемлекеттік тіркеу тізілімінде № 27065 болып тіркелген)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2023 жылғы "4" қазандағы № 10-43 шешіміне қосымша</w:t>
            </w:r>
          </w:p>
        </w:tc>
      </w:tr>
    </w:tbl>
    <w:bookmarkStart w:name="z14"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№2314 қаулысына сәйкес әзірленді.</w:t>
      </w:r>
    </w:p>
    <w:bookmarkEnd w:id="5"/>
    <w:bookmarkStart w:name="z16"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7" w:id="7"/>
    <w:p>
      <w:pPr>
        <w:spacing w:after="0"/>
        <w:ind w:left="0"/>
        <w:jc w:val="both"/>
      </w:pPr>
      <w:r>
        <w:rPr>
          <w:rFonts w:ascii="Times New Roman"/>
          <w:b w:val="false"/>
          <w:i w:val="false"/>
          <w:color w:val="000000"/>
          <w:sz w:val="28"/>
        </w:rPr>
        <w:t>
      1. Тұрғын үй көмегі жергілікті бюджет қаражаты есебінен Талғар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w:t>
      </w:r>
    </w:p>
    <w:bookmarkEnd w:id="7"/>
    <w:bookmarkStart w:name="z18"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2"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2"/>
    <w:bookmarkStart w:name="z23" w:id="13"/>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4" w:id="14"/>
    <w:p>
      <w:pPr>
        <w:spacing w:after="0"/>
        <w:ind w:left="0"/>
        <w:jc w:val="both"/>
      </w:pPr>
      <w:r>
        <w:rPr>
          <w:rFonts w:ascii="Times New Roman"/>
          <w:b w:val="false"/>
          <w:i w:val="false"/>
          <w:color w:val="000000"/>
          <w:sz w:val="28"/>
        </w:rPr>
        <w:t>
      3. Тұрғын үй көмегі "Талғар аудандық жұмыспен қамту және әлеуметтік бағдарламалар бөлімі"мемлекеттік мекемесімен (бұдан әрі – уәкілетті орган) тағайындалады.</w:t>
      </w:r>
    </w:p>
    <w:bookmarkEnd w:id="14"/>
    <w:bookmarkStart w:name="z25"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корпорациясы"коммерциялық емес акционерлік қоғамының Алматы облысы бойынша филиалы Талғар аудандық бөлімі (бұдан әрі – Мемлекеттік корпорация) және "электронды үкіметтің" www.egov.kz веб-порталы (бұдан әрі – портал) арқылы жүзеге асырылады.</w:t>
      </w:r>
    </w:p>
    <w:bookmarkEnd w:id="15"/>
    <w:bookmarkStart w:name="z26" w:id="16"/>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6"/>
    <w:bookmarkStart w:name="z27" w:id="17"/>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7"/>
    <w:bookmarkStart w:name="z28" w:id="18"/>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"Азаматтарға арналған үкімет" мемлекеттік корпорациясы" коммерциялық емес акционерлік қоғамына (бұдан әрі – Мемлекеттік корпорация)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8"/>
    <w:bookmarkStart w:name="z29"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30" w:id="2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31" w:id="2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1"/>
    <w:bookmarkStart w:name="z32" w:id="2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2"/>
    <w:bookmarkStart w:name="z33"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3"/>
    <w:bookmarkStart w:name="z34" w:id="24"/>
    <w:p>
      <w:pPr>
        <w:spacing w:after="0"/>
        <w:ind w:left="0"/>
        <w:jc w:val="both"/>
      </w:pPr>
      <w:r>
        <w:rPr>
          <w:rFonts w:ascii="Times New Roman"/>
          <w:b w:val="false"/>
          <w:i w:val="false"/>
          <w:color w:val="000000"/>
          <w:sz w:val="28"/>
        </w:rPr>
        <w:t>
      6) банктік шоты;</w:t>
      </w:r>
    </w:p>
    <w:bookmarkEnd w:id="24"/>
    <w:bookmarkStart w:name="z35" w:id="2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6" w:id="26"/>
    <w:p>
      <w:pPr>
        <w:spacing w:after="0"/>
        <w:ind w:left="0"/>
        <w:jc w:val="both"/>
      </w:pPr>
      <w:r>
        <w:rPr>
          <w:rFonts w:ascii="Times New Roman"/>
          <w:b w:val="false"/>
          <w:i w:val="false"/>
          <w:color w:val="000000"/>
          <w:sz w:val="28"/>
        </w:rPr>
        <w:t>
      8) коммуналдық қызметтерді тұтынуға арналған шоттар;</w:t>
      </w:r>
    </w:p>
    <w:bookmarkEnd w:id="26"/>
    <w:bookmarkStart w:name="z37" w:id="2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7"/>
    <w:bookmarkStart w:name="z38" w:id="2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8"/>
    <w:bookmarkStart w:name="z39"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29"/>
    <w:bookmarkStart w:name="z40" w:id="30"/>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41" w:id="31"/>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1"/>
    <w:bookmarkStart w:name="z42" w:id="32"/>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3" w:id="33"/>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4" w:id="34"/>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4"/>
    <w:bookmarkStart w:name="z45" w:id="35"/>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6"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7" w:id="37"/>
    <w:p>
      <w:pPr>
        <w:spacing w:after="0"/>
        <w:ind w:left="0"/>
        <w:jc w:val="left"/>
      </w:pPr>
      <w:r>
        <w:rPr>
          <w:rFonts w:ascii="Times New Roman"/>
          <w:b/>
          <w:i w:val="false"/>
          <w:color w:val="000000"/>
        </w:rPr>
        <w:t xml:space="preserve"> 2-тарау. Тұрғын үй көмегін көрсету мөлшері</w:t>
      </w:r>
    </w:p>
    <w:bookmarkEnd w:id="37"/>
    <w:bookmarkStart w:name="z48"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8"/>
    <w:bookmarkStart w:name="z49"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0"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1" w:id="4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1"/>
    <w:bookmarkStart w:name="z52" w:id="42"/>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2"/>
    <w:bookmarkStart w:name="z53" w:id="43"/>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3"/>
    <w:bookmarkStart w:name="z54" w:id="44"/>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4"/>
    <w:bookmarkStart w:name="z55" w:id="45"/>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5"/>
    <w:bookmarkStart w:name="z56" w:id="46"/>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6"/>
    <w:bookmarkStart w:name="z57" w:id="47"/>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47"/>
    <w:bookmarkStart w:name="z58" w:id="48"/>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48"/>
    <w:bookmarkStart w:name="z59" w:id="49"/>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9"/>
    <w:bookmarkStart w:name="z60" w:id="50"/>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0"/>
    <w:bookmarkStart w:name="z61" w:id="51"/>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