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85ec" w14:textId="37c8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"Талғар аудандық мәслихаты аппаратының "Б" корпусы мемлекеттік әкімшілік қызметшілерінің қызметін бағалаудың әдістемесін бекіту туралы" 2018 жылғы 28 наурыздағы № 27-135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2023 жылғы 17 мамырдағы № 4-16 шешімі. Алматы облысы Әділет департаментінде 2023 жылы 19 мамырда № 6004-05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аудандық мәслихаты аппаратының "Б" корпусы мемлекеттік әкімшілік қызметшілерінің қызметін бағалаудың әдістемесін бекіту туралы" 2018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121097 болып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У. Даркенбаеваға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