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642e" w14:textId="80f6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Іле аудандық мәслихатының 2023 жылғы 4 қазандағы № 11-38 шешімі. Алматы облысы Әділет департаментінде 2023 жылғы 10 қазанда № 6038-05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Іле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Іле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Іле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Іле аудандық мәслихатының "Тұрғындарды әлеуметтік қорғау, еңбек, жұмыспен қамту, білім, денсаулық сақтау, мәдениет, спорт және тіл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2023 жылғы 4 қазандағы № 11-38 шешіміне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Іле аудандық мәслихатының 18.06.2024 </w:t>
      </w:r>
      <w:r>
        <w:rPr>
          <w:rFonts w:ascii="Times New Roman"/>
          <w:b w:val="false"/>
          <w:i w:val="false"/>
          <w:color w:val="ff0000"/>
          <w:sz w:val="28"/>
        </w:rPr>
        <w:t>№ 27-94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 w:id="5"/>
    <w:p>
      <w:pPr>
        <w:spacing w:after="0"/>
        <w:ind w:left="0"/>
        <w:jc w:val="both"/>
      </w:pPr>
      <w:r>
        <w:rPr>
          <w:rFonts w:ascii="Times New Roman"/>
          <w:b w:val="false"/>
          <w:i w:val="false"/>
          <w:color w:val="000000"/>
          <w:sz w:val="28"/>
        </w:rPr>
        <w:t xml:space="preserve">
      </w:t>
      </w:r>
      <w:r>
        <w:rPr>
          <w:rFonts w:ascii="Times New Roman"/>
          <w:b/>
          <w:i w:val="false"/>
          <w:color w:val="000000"/>
          <w:sz w:val="28"/>
        </w:rPr>
        <w:t>Іле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5" w:id="6"/>
    <w:p>
      <w:pPr>
        <w:spacing w:after="0"/>
        <w:ind w:left="0"/>
        <w:jc w:val="both"/>
      </w:pPr>
      <w:r>
        <w:rPr>
          <w:rFonts w:ascii="Times New Roman"/>
          <w:b w:val="false"/>
          <w:i w:val="false"/>
          <w:color w:val="000000"/>
          <w:sz w:val="28"/>
        </w:rPr>
        <w:t xml:space="preserve">
      1. Осы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6" w:id="7"/>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7"/>
    <w:bookmarkStart w:name="z17" w:id="8"/>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8"/>
    <w:bookmarkStart w:name="z18"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9"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20"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21" w:id="12"/>
    <w:p>
      <w:pPr>
        <w:spacing w:after="0"/>
        <w:ind w:left="0"/>
        <w:jc w:val="both"/>
      </w:pPr>
      <w:r>
        <w:rPr>
          <w:rFonts w:ascii="Times New Roman"/>
          <w:b w:val="false"/>
          <w:i w:val="false"/>
          <w:color w:val="000000"/>
          <w:sz w:val="28"/>
        </w:rPr>
        <w:t>
      4)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2"/>
    <w:bookmarkStart w:name="z22" w:id="13"/>
    <w:p>
      <w:pPr>
        <w:spacing w:after="0"/>
        <w:ind w:left="0"/>
        <w:jc w:val="both"/>
      </w:pPr>
      <w:r>
        <w:rPr>
          <w:rFonts w:ascii="Times New Roman"/>
          <w:b w:val="false"/>
          <w:i w:val="false"/>
          <w:color w:val="000000"/>
          <w:sz w:val="28"/>
        </w:rPr>
        <w:t>
      5) әлеуметтік көмек көрсету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3"/>
    <w:bookmarkStart w:name="z23" w:id="14"/>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4"/>
    <w:bookmarkStart w:name="z24" w:id="15"/>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5"/>
    <w:bookmarkStart w:name="z25"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6"/>
    <w:bookmarkStart w:name="z26" w:id="17"/>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10)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8"/>
    <w:bookmarkStart w:name="z28"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12)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0"/>
    <w:bookmarkStart w:name="z14" w:id="21"/>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1"/>
    <w:p>
      <w:pPr>
        <w:spacing w:after="0"/>
        <w:ind w:left="0"/>
        <w:jc w:val="both"/>
      </w:pPr>
      <w:r>
        <w:rPr>
          <w:rFonts w:ascii="Times New Roman"/>
          <w:b w:val="false"/>
          <w:i w:val="false"/>
          <w:color w:val="000000"/>
          <w:sz w:val="28"/>
        </w:rPr>
        <w:t>
      14)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15)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left"/>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Start w:name="z30" w:id="22"/>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22"/>
    <w:bookmarkStart w:name="z31" w:id="23"/>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еселігін Алматы облысының ЖАО ұсынымы бойынша жергілікті өкілді органдар белгілейді.</w:t>
      </w:r>
    </w:p>
    <w:bookmarkEnd w:id="23"/>
    <w:bookmarkStart w:name="z32" w:id="24"/>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24"/>
    <w:bookmarkStart w:name="z33" w:id="25"/>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Әлеуметтік көмек алушылар санаттарының тізбесін айқындау және әлеуметтік көмектің мөлшерлерін белгілеу тәртібі</w:t>
      </w:r>
    </w:p>
    <w:bookmarkEnd w:id="25"/>
    <w:bookmarkStart w:name="z34" w:id="26"/>
    <w:p>
      <w:pPr>
        <w:spacing w:after="0"/>
        <w:ind w:left="0"/>
        <w:jc w:val="both"/>
      </w:pPr>
      <w:r>
        <w:rPr>
          <w:rFonts w:ascii="Times New Roman"/>
          <w:b w:val="false"/>
          <w:i w:val="false"/>
          <w:color w:val="000000"/>
          <w:sz w:val="28"/>
        </w:rPr>
        <w:t>
      7. Мереке күндер мен атаулы күндерге әлеуметтік көмек бір рет ақшалай төлем түрінде келесі санаттағы азаматтарға көрсетіледі:</w:t>
      </w:r>
    </w:p>
    <w:bookmarkEnd w:id="26"/>
    <w:bookmarkStart w:name="z35" w:id="27"/>
    <w:p>
      <w:pPr>
        <w:spacing w:after="0"/>
        <w:ind w:left="0"/>
        <w:jc w:val="both"/>
      </w:pPr>
      <w:r>
        <w:rPr>
          <w:rFonts w:ascii="Times New Roman"/>
          <w:b w:val="false"/>
          <w:i w:val="false"/>
          <w:color w:val="000000"/>
          <w:sz w:val="28"/>
        </w:rPr>
        <w:t>
      1) 9 мамыр – Жеңіс Күні:</w:t>
      </w:r>
    </w:p>
    <w:bookmarkEnd w:id="27"/>
    <w:bookmarkStart w:name="z36" w:id="28"/>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бір рет – 450 (төрт жүз елу) айлық есептік көрсеткіш және ай сайын 3 (үш) айлық есептік көрсеткіш;</w:t>
      </w:r>
    </w:p>
    <w:bookmarkEnd w:id="28"/>
    <w:bookmarkStart w:name="z37" w:id="29"/>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29"/>
    <w:bookmarkStart w:name="z38"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30"/>
    <w:bookmarkStart w:name="z39" w:id="3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31"/>
    <w:bookmarkStart w:name="z40" w:id="3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32"/>
    <w:bookmarkStart w:name="z41" w:id="33"/>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бір рет – 50 (елу) айлық есептік көрсеткіш;</w:t>
      </w:r>
    </w:p>
    <w:bookmarkEnd w:id="33"/>
    <w:bookmarkStart w:name="z42" w:id="34"/>
    <w:p>
      <w:pPr>
        <w:spacing w:after="0"/>
        <w:ind w:left="0"/>
        <w:jc w:val="both"/>
      </w:pPr>
      <w:r>
        <w:rPr>
          <w:rFonts w:ascii="Times New Roman"/>
          <w:b w:val="false"/>
          <w:i w:val="false"/>
          <w:color w:val="000000"/>
          <w:sz w:val="28"/>
        </w:rPr>
        <w:t>
      2) Ауғанстан Демократиялық Республикасының Кеңес әскерлерінің шектеулі контингентінің шығарылған күні – 15 ақпан:</w:t>
      </w:r>
    </w:p>
    <w:bookmarkEnd w:id="34"/>
    <w:bookmarkStart w:name="z43"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35"/>
    <w:bookmarkStart w:name="z44"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36"/>
    <w:bookmarkStart w:name="z45"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Чернобыль атом электр станциясындағы апатты еске алу күні – 26 сәуір және де Семей ядролық сынақ полигонының жабылу күні – 29 тамыз:</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bookmarkEnd w:id="38"/>
    <w:bookmarkStart w:name="z48"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bookmarkEnd w:id="39"/>
    <w:bookmarkStart w:name="z49" w:id="40"/>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bookmarkEnd w:id="40"/>
    <w:bookmarkStart w:name="z50" w:id="41"/>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 енгізілді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bookmarkStart w:name="z52" w:id="42"/>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42"/>
    <w:bookmarkStart w:name="z56" w:id="43"/>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 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w:t>
      </w:r>
    </w:p>
    <w:bookmarkEnd w:id="43"/>
    <w:bookmarkStart w:name="z57" w:id="44"/>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Ұлы Отан соғысы ардагерлеріне жеңілдіктер бойынша теңестірілген ардагерлеріне.</w:t>
      </w:r>
    </w:p>
    <w:bookmarkEnd w:id="44"/>
    <w:bookmarkStart w:name="z55" w:id="45"/>
    <w:p>
      <w:pPr>
        <w:spacing w:after="0"/>
        <w:ind w:left="0"/>
        <w:jc w:val="both"/>
      </w:pPr>
      <w:r>
        <w:rPr>
          <w:rFonts w:ascii="Times New Roman"/>
          <w:b w:val="false"/>
          <w:i w:val="false"/>
          <w:color w:val="000000"/>
          <w:sz w:val="28"/>
        </w:rPr>
        <w:t>
      9. Әлеуметтік көмек мұқтаж азаматтардың жекелеген санаттарына уақтылы және (немесе) кезеңді (ай сайын) көрсетіледі, атап айтқанда:</w:t>
      </w:r>
    </w:p>
    <w:bookmarkEnd w:id="45"/>
    <w:bookmarkStart w:name="z56" w:id="4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46"/>
    <w:p>
      <w:pPr>
        <w:spacing w:after="0"/>
        <w:ind w:left="0"/>
        <w:jc w:val="both"/>
      </w:pPr>
      <w:r>
        <w:rPr>
          <w:rFonts w:ascii="Times New Roman"/>
          <w:b w:val="false"/>
          <w:i w:val="false"/>
          <w:color w:val="000000"/>
          <w:sz w:val="28"/>
        </w:rPr>
        <w:t>
      өрт салдарынан азаматқа (отбасына) не оның мүлкіне зиян келуі;</w:t>
      </w:r>
    </w:p>
    <w:p>
      <w:pPr>
        <w:spacing w:after="0"/>
        <w:ind w:left="0"/>
        <w:jc w:val="both"/>
      </w:pPr>
      <w:r>
        <w:rPr>
          <w:rFonts w:ascii="Times New Roman"/>
          <w:b w:val="false"/>
          <w:i w:val="false"/>
          <w:color w:val="000000"/>
          <w:sz w:val="28"/>
        </w:rPr>
        <w:t xml:space="preserve">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 </w:t>
      </w:r>
    </w:p>
    <w:bookmarkStart w:name="z57" w:id="47"/>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400 (төрт жүз) айлық есептік көрсеткіш;</w:t>
      </w:r>
    </w:p>
    <w:bookmarkEnd w:id="47"/>
    <w:bookmarkStart w:name="z58" w:id="48"/>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48"/>
    <w:bookmarkStart w:name="z59" w:id="49"/>
    <w:p>
      <w:pPr>
        <w:spacing w:after="0"/>
        <w:ind w:left="0"/>
        <w:jc w:val="both"/>
      </w:pPr>
      <w:r>
        <w:rPr>
          <w:rFonts w:ascii="Times New Roman"/>
          <w:b w:val="false"/>
          <w:i w:val="false"/>
          <w:color w:val="000000"/>
          <w:sz w:val="28"/>
        </w:rPr>
        <w:t>
      2) бас бостандығынан айыру орындарынан босатылған адамдарға жан басына шаққандағы орташа табысы есепке алынбай бір рет – 15 (он бес) айлық есептік көрсеткіш:</w:t>
      </w:r>
    </w:p>
    <w:bookmarkEnd w:id="49"/>
    <w:bookmarkStart w:name="z60" w:id="50"/>
    <w:p>
      <w:pPr>
        <w:spacing w:after="0"/>
        <w:ind w:left="0"/>
        <w:jc w:val="both"/>
      </w:pPr>
      <w:r>
        <w:rPr>
          <w:rFonts w:ascii="Times New Roman"/>
          <w:b w:val="false"/>
          <w:i w:val="false"/>
          <w:color w:val="000000"/>
          <w:sz w:val="28"/>
        </w:rPr>
        <w:t>
      пробация қызметінің есебінде тұрған адамдарға жан басына шаққандағы орташа табысы есепке алынбай бір рет – 15 (он бес) айлық есептік көрсеткіш;</w:t>
      </w:r>
    </w:p>
    <w:bookmarkEnd w:id="50"/>
    <w:bookmarkStart w:name="z61" w:id="51"/>
    <w:p>
      <w:pPr>
        <w:spacing w:after="0"/>
        <w:ind w:left="0"/>
        <w:jc w:val="both"/>
      </w:pPr>
      <w:r>
        <w:rPr>
          <w:rFonts w:ascii="Times New Roman"/>
          <w:b w:val="false"/>
          <w:i w:val="false"/>
          <w:color w:val="000000"/>
          <w:sz w:val="28"/>
        </w:rPr>
        <w:t>
      3)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51"/>
    <w:bookmarkStart w:name="z62" w:id="52"/>
    <w:p>
      <w:pPr>
        <w:spacing w:after="0"/>
        <w:ind w:left="0"/>
        <w:jc w:val="both"/>
      </w:pPr>
      <w:r>
        <w:rPr>
          <w:rFonts w:ascii="Times New Roman"/>
          <w:b w:val="false"/>
          <w:i w:val="false"/>
          <w:color w:val="000000"/>
          <w:sz w:val="28"/>
        </w:rPr>
        <w:t>
      туберкулез ауруымен амбулаторлық ем қабылдап жатқан адамдарға әлеуметтік көмек жан басына шаққандағы орташа табысы есепке алынбай, ай сайын – 7 (жеті) айлық есептік көрсеткіш мөлшерінде;</w:t>
      </w:r>
    </w:p>
    <w:bookmarkEnd w:id="52"/>
    <w:bookmarkStart w:name="z63" w:id="53"/>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53"/>
    <w:bookmarkStart w:name="z64" w:id="54"/>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тәрбиелеуге әлеуметтік көмек ай сайын – 5 (бес) айлық есептік көрсеткіш мөлшерінде төленеді.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 енгізілді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Әлеуметтік көмек көрсетуге адамның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бұйрығына (Нормативтік құқықтық актілерді мемлекеттік тіркеу тізілімінде № 32609 болып тіркелген) сәйкес есептеледі.</w:t>
      </w:r>
    </w:p>
    <w:bookmarkStart w:name="z66" w:id="55"/>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Әлеуметтік көмек көрсетудің тәртібі</w:t>
      </w:r>
    </w:p>
    <w:bookmarkEnd w:id="55"/>
    <w:bookmarkStart w:name="z67" w:id="56"/>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56"/>
    <w:p>
      <w:pPr>
        <w:spacing w:after="0"/>
        <w:ind w:left="0"/>
        <w:jc w:val="both"/>
      </w:pPr>
      <w:r>
        <w:rPr>
          <w:rFonts w:ascii="Times New Roman"/>
          <w:b w:val="false"/>
          <w:i w:val="false"/>
          <w:color w:val="000000"/>
          <w:sz w:val="28"/>
        </w:rPr>
        <w:t>
      Әлеуметтік көмекті алушылардың санаттарын Алматы облысы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1)Жеке басын куәландыратын құжат не цифрлық құжаттар сервисінен</w:t>
      </w:r>
    </w:p>
    <w:p>
      <w:pPr>
        <w:spacing w:after="0"/>
        <w:ind w:left="0"/>
        <w:jc w:val="both"/>
      </w:pPr>
      <w:r>
        <w:rPr>
          <w:rFonts w:ascii="Times New Roman"/>
          <w:b w:val="false"/>
          <w:i w:val="false"/>
          <w:color w:val="000000"/>
          <w:sz w:val="28"/>
        </w:rPr>
        <w:t>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табысытуралымәліметтер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 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left"/>
      </w:pPr>
      <w:r>
        <w:rPr>
          <w:rFonts w:ascii="Times New Roman"/>
          <w:b w:val="false"/>
          <w:i w:val="false"/>
          <w:color w:val="000000"/>
          <w:sz w:val="28"/>
        </w:rPr>
        <w:t>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көрсету үшін құжаттар жеткіліксіз болған жағдайда, әлеуметтік көмек көрсету жөніндегі уәкілетті орган әлеуметтік көмек көрсету үшін ұсынылған құжаттарды қарау үшін қажетті мәліметтерді тиісті органдардан сұратады.</w:t>
      </w:r>
    </w:p>
    <w:bookmarkStart w:name="z81" w:id="57"/>
    <w:p>
      <w:pPr>
        <w:spacing w:after="0"/>
        <w:ind w:left="0"/>
        <w:jc w:val="both"/>
      </w:pPr>
      <w:r>
        <w:rPr>
          <w:rFonts w:ascii="Times New Roman"/>
          <w:b w:val="false"/>
          <w:i w:val="false"/>
          <w:color w:val="000000"/>
          <w:sz w:val="28"/>
        </w:rPr>
        <w:t>
      15. Өтініш беруші қажетті құжаттарды олардың бүлінуіне, жоғалуына байланысты ұсына алмаса, онда әлеуметтік көмек көрсету жөніндегі уәкілетті орган тиісті мәліметтері бар өзге уәкілетті органдар мен ұйымдардың деректері негізінде әлеуметтік көмек көрсету туралы шешім қабылдайды.</w:t>
      </w:r>
    </w:p>
    <w:bookmarkEnd w:id="57"/>
    <w:bookmarkStart w:name="z82" w:id="58"/>
    <w:p>
      <w:pPr>
        <w:spacing w:after="0"/>
        <w:ind w:left="0"/>
        <w:jc w:val="both"/>
      </w:pPr>
      <w:r>
        <w:rPr>
          <w:rFonts w:ascii="Times New Roman"/>
          <w:b w:val="false"/>
          <w:i w:val="false"/>
          <w:color w:val="000000"/>
          <w:sz w:val="28"/>
        </w:rPr>
        <w:t>
      16.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58"/>
    <w:bookmarkStart w:name="z83" w:id="59"/>
    <w:p>
      <w:pPr>
        <w:spacing w:after="0"/>
        <w:ind w:left="0"/>
        <w:jc w:val="both"/>
      </w:pPr>
      <w:r>
        <w:rPr>
          <w:rFonts w:ascii="Times New Roman"/>
          <w:b w:val="false"/>
          <w:i w:val="false"/>
          <w:color w:val="000000"/>
          <w:sz w:val="28"/>
        </w:rPr>
        <w:t>
      17. Осы Қағидалардың 14 және 15-тармақтарында көрсетілген жағдайларда әлеуметтік көмек көрсету жөніндегі уәкілетті орган өтініш берушіден құжаттар қабылданған күннен бастап 20 (жиырма) жұмыс күні ішінде әлеуметтік көмек көрсету немесе көрсетуден бас тарту туралы шешім қабылдайды.</w:t>
      </w:r>
    </w:p>
    <w:bookmarkEnd w:id="59"/>
    <w:bookmarkStart w:name="z84" w:id="60"/>
    <w:p>
      <w:pPr>
        <w:spacing w:after="0"/>
        <w:ind w:left="0"/>
        <w:jc w:val="both"/>
      </w:pPr>
      <w:r>
        <w:rPr>
          <w:rFonts w:ascii="Times New Roman"/>
          <w:b w:val="false"/>
          <w:i w:val="false"/>
          <w:color w:val="000000"/>
          <w:sz w:val="28"/>
        </w:rPr>
        <w:t>
      18. Әлеуметтік көмек көрсету жөніндегі уәкілетті орган шешім қабылданған күннен бастап 3 (үш) жұмыс күні ішінде өтініш берушіні қабылданған шешім туралы жазбаша хабардар (бас тартылған жағдайда – негіздемесін көрсете отырып) етеді.</w:t>
      </w:r>
    </w:p>
    <w:bookmarkEnd w:id="60"/>
    <w:bookmarkStart w:name="z85" w:id="61"/>
    <w:p>
      <w:pPr>
        <w:spacing w:after="0"/>
        <w:ind w:left="0"/>
        <w:jc w:val="both"/>
      </w:pPr>
      <w:r>
        <w:rPr>
          <w:rFonts w:ascii="Times New Roman"/>
          <w:b w:val="false"/>
          <w:i w:val="false"/>
          <w:color w:val="000000"/>
          <w:sz w:val="28"/>
        </w:rPr>
        <w:t>
      19.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6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Start w:name="z53" w:id="62"/>
    <w:p>
      <w:pPr>
        <w:spacing w:after="0"/>
        <w:ind w:left="0"/>
        <w:jc w:val="both"/>
      </w:pPr>
      <w:r>
        <w:rPr>
          <w:rFonts w:ascii="Times New Roman"/>
          <w:b w:val="false"/>
          <w:i w:val="false"/>
          <w:color w:val="000000"/>
          <w:sz w:val="28"/>
        </w:rPr>
        <w:t>
      ақпараттық жүйелерді пайдалану;</w:t>
      </w:r>
    </w:p>
    <w:bookmarkEnd w:id="62"/>
    <w:bookmarkStart w:name="z54" w:id="63"/>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63"/>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Start w:name="z68" w:id="6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21-тармақ жаңа редакцияда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Әлеуметтік көмек көрсету жөніндегі уәкілетті орган мемлекеттік корпорацияға әлеуметтік көмек көрсету сомаларын аударады.</w:t>
      </w:r>
    </w:p>
    <w:bookmarkStart w:name="z70" w:id="6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Мынадай:</w:t>
      </w:r>
    </w:p>
    <w:bookmarkStart w:name="z72" w:id="66"/>
    <w:p>
      <w:pPr>
        <w:spacing w:after="0"/>
        <w:ind w:left="0"/>
        <w:jc w:val="both"/>
      </w:pPr>
      <w:r>
        <w:rPr>
          <w:rFonts w:ascii="Times New Roman"/>
          <w:b w:val="false"/>
          <w:i w:val="false"/>
          <w:color w:val="000000"/>
          <w:sz w:val="28"/>
        </w:rPr>
        <w:t>
      1) алушы қайтыс болған;</w:t>
      </w:r>
    </w:p>
    <w:bookmarkEnd w:id="66"/>
    <w:bookmarkStart w:name="z73" w:id="67"/>
    <w:p>
      <w:pPr>
        <w:spacing w:after="0"/>
        <w:ind w:left="0"/>
        <w:jc w:val="both"/>
      </w:pPr>
      <w:r>
        <w:rPr>
          <w:rFonts w:ascii="Times New Roman"/>
          <w:b w:val="false"/>
          <w:i w:val="false"/>
          <w:color w:val="000000"/>
          <w:sz w:val="28"/>
        </w:rPr>
        <w:t>
      2) алушының Іле ауданының шегінен тыс тұрақты тұруға шығуы;</w:t>
      </w:r>
    </w:p>
    <w:bookmarkEnd w:id="67"/>
    <w:bookmarkStart w:name="z74" w:id="6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68"/>
    <w:bookmarkStart w:name="z75" w:id="6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69"/>
    <w:bookmarkStart w:name="z76" w:id="7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70"/>
    <w:bookmarkStart w:name="z77" w:id="71"/>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71"/>
    <w:bookmarkStart w:name="z78" w:id="72"/>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72"/>
    <w:bookmarkStart w:name="z79" w:id="7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73"/>
    <w:p>
      <w:pPr>
        <w:spacing w:after="0"/>
        <w:ind w:left="0"/>
        <w:jc w:val="both"/>
      </w:pPr>
      <w:r>
        <w:rPr>
          <w:rFonts w:ascii="Times New Roman"/>
          <w:b w:val="false"/>
          <w:i w:val="false"/>
          <w:color w:val="000000"/>
          <w:sz w:val="28"/>
        </w:rPr>
        <w:t>
      Өтініш беруші 10 (он) жұмыс күн ішінде әлеуметтік көмек көрсету жөніндегі уәкілетті органға тұрғылықты жеріндегі (оның ішінде Қазақстан Республикасынан тыс жерлерге шығуды қоса алғанда), жеке деректері мен банктік деректемелерінің өзгерістері туралы хабарлауға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r>
        <w:br/>
      </w:r>
      <w:r>
        <w:rPr>
          <w:rFonts w:ascii="Times New Roman"/>
          <w:b w:val="false"/>
          <w:i w:val="false"/>
          <w:color w:val="000000"/>
          <w:sz w:val="28"/>
        </w:rPr>
        <w:t>
</w:t>
      </w:r>
      <w:r>
        <w:rPr>
          <w:rFonts w:ascii="Times New Roman"/>
          <w:b w:val="false"/>
          <w:i w:val="false"/>
          <w:color w:val="ff0000"/>
          <w:sz w:val="28"/>
        </w:rPr>
        <w:t xml:space="preserve">      Ескерту. 24-тармағымен толықтырылды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ff0000"/>
          <w:sz w:val="28"/>
        </w:rPr>
        <w:t xml:space="preserve">      Ескерту. 25-тармағымен толықтырылды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r>
        <w:br/>
      </w: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26-тармағымен толықтырылды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27-тармағымен толықтырылды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біржолғы төлемдер бойынша – күн сайын;</w:t>
      </w:r>
      <w:r>
        <w:br/>
      </w:r>
      <w:r>
        <w:rPr>
          <w:rFonts w:ascii="Times New Roman"/>
          <w:b w:val="false"/>
          <w:i w:val="false"/>
          <w:color w:val="000000"/>
          <w:sz w:val="28"/>
        </w:rPr>
        <w:t xml:space="preserve">
      </w:t>
      </w:r>
      <w:r>
        <w:rPr>
          <w:rFonts w:ascii="Times New Roman"/>
          <w:b w:val="false"/>
          <w:i w:val="false"/>
          <w:color w:val="000000"/>
          <w:sz w:val="28"/>
        </w:rPr>
        <w:t>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28-тармағымен толықтырылды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r>
        <w:br/>
      </w:r>
      <w:r>
        <w:rPr>
          <w:rFonts w:ascii="Times New Roman"/>
          <w:b w:val="false"/>
          <w:i w:val="false"/>
          <w:color w:val="000000"/>
          <w:sz w:val="28"/>
        </w:rPr>
        <w:t xml:space="preserve">
      </w:t>
      </w:r>
      <w:r>
        <w:rPr>
          <w:rFonts w:ascii="Times New Roman"/>
          <w:b w:val="false"/>
          <w:i w:val="false"/>
          <w:color w:val="000000"/>
          <w:sz w:val="28"/>
        </w:rPr>
        <w:t>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29-тармағымен толықтырылды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30-тармағымен толықтырылды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31-тармағымен толықтырылды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32-тармағымен толықтырылды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33-тармағымен толықтырылды - Алматы облысы Іле аудандық мәслихатының 12.12.2024 </w:t>
      </w:r>
      <w:r>
        <w:rPr>
          <w:rFonts w:ascii="Times New Roman"/>
          <w:b w:val="false"/>
          <w:i w:val="false"/>
          <w:color w:val="000000"/>
          <w:sz w:val="28"/>
        </w:rPr>
        <w:t>№ 36-118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ауданының мәслихатының 2023 жылғы "____" ____ № __ шешіміне 2 қосымша</w:t>
            </w:r>
          </w:p>
        </w:tc>
      </w:tr>
    </w:tbl>
    <w:bookmarkStart w:name="z80" w:id="74"/>
    <w:p>
      <w:pPr>
        <w:spacing w:after="0"/>
        <w:ind w:left="0"/>
        <w:jc w:val="left"/>
      </w:pPr>
      <w:r>
        <w:rPr>
          <w:rFonts w:ascii="Times New Roman"/>
          <w:b/>
          <w:i w:val="false"/>
          <w:color w:val="000000"/>
        </w:rPr>
        <w:t xml:space="preserve"> Іле аудандық мәслихатының күші жойылды деп танылған кейбір шешімдерінің тізбесі</w:t>
      </w:r>
    </w:p>
    <w:bookmarkEnd w:id="74"/>
    <w:bookmarkStart w:name="z81" w:id="75"/>
    <w:p>
      <w:pPr>
        <w:spacing w:after="0"/>
        <w:ind w:left="0"/>
        <w:jc w:val="both"/>
      </w:pPr>
      <w:r>
        <w:rPr>
          <w:rFonts w:ascii="Times New Roman"/>
          <w:b w:val="false"/>
          <w:i w:val="false"/>
          <w:color w:val="000000"/>
          <w:sz w:val="28"/>
        </w:rPr>
        <w:t xml:space="preserve">
      1.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қағидалдарын бекіту туралы" 2018 жылғы 26 ақпандағы № 22-110 шешімі (Нормативтік құықтық актілерді мемлекеттік тіркеудің тізілімінде </w:t>
      </w:r>
      <w:r>
        <w:rPr>
          <w:rFonts w:ascii="Times New Roman"/>
          <w:b w:val="false"/>
          <w:i w:val="false"/>
          <w:color w:val="000000"/>
          <w:sz w:val="28"/>
        </w:rPr>
        <w:t>№ 4579</w:t>
      </w:r>
      <w:r>
        <w:rPr>
          <w:rFonts w:ascii="Times New Roman"/>
          <w:b w:val="false"/>
          <w:i w:val="false"/>
          <w:color w:val="000000"/>
          <w:sz w:val="28"/>
        </w:rPr>
        <w:t xml:space="preserve"> болып тіркелді).</w:t>
      </w:r>
    </w:p>
    <w:bookmarkEnd w:id="75"/>
    <w:bookmarkStart w:name="z82" w:id="76"/>
    <w:p>
      <w:pPr>
        <w:spacing w:after="0"/>
        <w:ind w:left="0"/>
        <w:jc w:val="both"/>
      </w:pPr>
      <w:r>
        <w:rPr>
          <w:rFonts w:ascii="Times New Roman"/>
          <w:b w:val="false"/>
          <w:i w:val="false"/>
          <w:color w:val="000000"/>
          <w:sz w:val="28"/>
        </w:rPr>
        <w:t xml:space="preserve">
      2. "Іле аудандық мәслихатының 2018 жылғы 26 ақпандағы № 22-110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қағидалдарын бекіту туралы" шешіміне өзгеріс енгізу туралы" 2018 жылғы 6 желтоқсандағы № 35-165 (Нормативтік құықтық актілерді мемлекеттік тіркеудің тізілімінде </w:t>
      </w:r>
      <w:r>
        <w:rPr>
          <w:rFonts w:ascii="Times New Roman"/>
          <w:b w:val="false"/>
          <w:i w:val="false"/>
          <w:color w:val="000000"/>
          <w:sz w:val="28"/>
        </w:rPr>
        <w:t>№ 4947</w:t>
      </w:r>
      <w:r>
        <w:rPr>
          <w:rFonts w:ascii="Times New Roman"/>
          <w:b w:val="false"/>
          <w:i w:val="false"/>
          <w:color w:val="000000"/>
          <w:sz w:val="28"/>
        </w:rPr>
        <w:t xml:space="preserve"> болып тіркелді).</w:t>
      </w:r>
    </w:p>
    <w:bookmarkEnd w:id="76"/>
    <w:bookmarkStart w:name="z83" w:id="77"/>
    <w:p>
      <w:pPr>
        <w:spacing w:after="0"/>
        <w:ind w:left="0"/>
        <w:jc w:val="both"/>
      </w:pPr>
      <w:r>
        <w:rPr>
          <w:rFonts w:ascii="Times New Roman"/>
          <w:b w:val="false"/>
          <w:i w:val="false"/>
          <w:color w:val="000000"/>
          <w:sz w:val="28"/>
        </w:rPr>
        <w:t xml:space="preserve">
      3. "Іле аудандық мәслихатының 2018 жылғы 26 ақпандағы № 22-110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қағидалдарын бекіту туралы" шешіміне өзгерістер мен толықтыру енгізу туралы" 2020 жылғы 13 наурыздағы № 53-233 (Нормативтік құықтық актілерді мемлекеттік тіркеудің тізілімінде </w:t>
      </w:r>
      <w:r>
        <w:rPr>
          <w:rFonts w:ascii="Times New Roman"/>
          <w:b w:val="false"/>
          <w:i w:val="false"/>
          <w:color w:val="000000"/>
          <w:sz w:val="28"/>
        </w:rPr>
        <w:t>№ 5438</w:t>
      </w:r>
      <w:r>
        <w:rPr>
          <w:rFonts w:ascii="Times New Roman"/>
          <w:b w:val="false"/>
          <w:i w:val="false"/>
          <w:color w:val="000000"/>
          <w:sz w:val="28"/>
        </w:rPr>
        <w:t xml:space="preserve"> болып тіркелді).</w:t>
      </w:r>
    </w:p>
    <w:bookmarkEnd w:id="77"/>
    <w:bookmarkStart w:name="z84" w:id="78"/>
    <w:p>
      <w:pPr>
        <w:spacing w:after="0"/>
        <w:ind w:left="0"/>
        <w:jc w:val="both"/>
      </w:pPr>
      <w:r>
        <w:rPr>
          <w:rFonts w:ascii="Times New Roman"/>
          <w:b w:val="false"/>
          <w:i w:val="false"/>
          <w:color w:val="000000"/>
          <w:sz w:val="28"/>
        </w:rPr>
        <w:t xml:space="preserve">
      4. "Іле аудандық мәслихатының 2018 жылғы 26 ақпандағы № 22-110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қағидалдарын бекіту туралы" шешіміне өзгеріс енгізу туралы" 2021 жылғы 17 қарашадағы </w:t>
      </w:r>
      <w:r>
        <w:rPr>
          <w:rFonts w:ascii="Times New Roman"/>
          <w:b w:val="false"/>
          <w:i w:val="false"/>
          <w:color w:val="000000"/>
          <w:sz w:val="28"/>
        </w:rPr>
        <w:t>№ 12-39</w:t>
      </w:r>
      <w:r>
        <w:rPr>
          <w:rFonts w:ascii="Times New Roman"/>
          <w:b w:val="false"/>
          <w:i w:val="false"/>
          <w:color w:val="000000"/>
          <w:sz w:val="28"/>
        </w:rPr>
        <w:t xml:space="preserve"> "(Нормативтік құықтық актілерді мемлекеттік тіркеудің тізілімінде № 25625 болып тіркелді).</w:t>
      </w:r>
    </w:p>
    <w:bookmarkEnd w:id="78"/>
    <w:bookmarkStart w:name="z85" w:id="79"/>
    <w:p>
      <w:pPr>
        <w:spacing w:after="0"/>
        <w:ind w:left="0"/>
        <w:jc w:val="both"/>
      </w:pPr>
      <w:r>
        <w:rPr>
          <w:rFonts w:ascii="Times New Roman"/>
          <w:b w:val="false"/>
          <w:i w:val="false"/>
          <w:color w:val="000000"/>
          <w:sz w:val="28"/>
        </w:rPr>
        <w:t xml:space="preserve">
      5. "Іле аудандық мәслихатының 2018 жылғы 26 ақпандағы № 22-110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қағидалдарын бекіту туралы" шешіміне өзгерістер мен толықтырулар енгізу туралы" 2023 жылғы 20 шілдедегі </w:t>
      </w:r>
      <w:r>
        <w:rPr>
          <w:rFonts w:ascii="Times New Roman"/>
          <w:b w:val="false"/>
          <w:i w:val="false"/>
          <w:color w:val="000000"/>
          <w:sz w:val="28"/>
        </w:rPr>
        <w:t>№ 7-24</w:t>
      </w:r>
      <w:r>
        <w:rPr>
          <w:rFonts w:ascii="Times New Roman"/>
          <w:b w:val="false"/>
          <w:i w:val="false"/>
          <w:color w:val="000000"/>
          <w:sz w:val="28"/>
        </w:rPr>
        <w:t xml:space="preserve"> (Нормативтік құықтық актілерді мемлекеттік тіркеудің тізілімінде № 6023-05 болып тіркелді).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