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3e1c" w14:textId="970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2023 жылғы 16 мамырдағы № 4-13 шешімі. Алматы облысы Әділет департаментінде 2023 жылы 17 мамырда № 6000-05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айына 24 (жиырма төрт)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