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e183" w14:textId="409e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Балқаш аудандық мәслихатының 2023 жылғы 6 қазандағы № 9-33 шешімі. Алматы облысы Әділет департаментінде 2023 жылғы 9 қазанда № 6039-05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2-тармақ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Балқаш ауданының әлеуметтiк көмек көрсету,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Балқаш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Балқаш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мәслихатының 2023 жылғы 6 қазандағы № 9-33 шешіміне 1 қосымша</w:t>
            </w:r>
          </w:p>
        </w:tc>
      </w:tr>
    </w:tbl>
    <w:bookmarkStart w:name="z15" w:id="5"/>
    <w:p>
      <w:pPr>
        <w:spacing w:after="0"/>
        <w:ind w:left="0"/>
        <w:jc w:val="left"/>
      </w:pPr>
      <w:r>
        <w:rPr>
          <w:rFonts w:ascii="Times New Roman"/>
          <w:b/>
          <w:i w:val="false"/>
          <w:color w:val="000000"/>
        </w:rPr>
        <w:t xml:space="preserve"> Балқаш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Балқаш ауданы әкімінің шешімімен құрылатын комиссия;</w:t>
      </w:r>
    </w:p>
    <w:bookmarkStart w:name="z15"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6" w:id="11"/>
    <w:p>
      <w:pPr>
        <w:spacing w:after="0"/>
        <w:ind w:left="0"/>
        <w:jc w:val="both"/>
      </w:pPr>
      <w:r>
        <w:rPr>
          <w:rFonts w:ascii="Times New Roman"/>
          <w:b w:val="false"/>
          <w:i w:val="false"/>
          <w:color w:val="000000"/>
          <w:sz w:val="28"/>
        </w:rPr>
        <w:t>
      4) әлеуметтік көмек көрсету жөніндегі уәкілетті орган – Алматы облысы Балқаш ауданының әлеуметтік көмек көрсетуді жүзеге асыратын жергілікті атқарушы органы;</w:t>
      </w:r>
    </w:p>
    <w:bookmarkEnd w:id="11"/>
    <w:bookmarkStart w:name="z1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8" w:id="13"/>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13"/>
    <w:bookmarkStart w:name="z1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Start w:name="z21"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6"/>
    <w:bookmarkStart w:name="z23"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Балқаш ауданы әкімінің шешімімен құрылатын комиссия;</w:t>
      </w:r>
    </w:p>
    <w:bookmarkEnd w:id="17"/>
    <w:bookmarkStart w:name="z24"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19"/>
    <w:bookmarkStart w:name="z32"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 жаңа редакцияда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ЖАО-ның ұсынуы бойынша жергілікті өкілді органдар белгілейді.</w:t>
      </w:r>
    </w:p>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6-тармақ жаңа редакцияда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Start w:name="z35"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Мереке күндер мен атаулы күндерге әлеуметтік көмек бір рет ақшалай төлем түрінде келесі санаттағы азаматтарға көрсетіледі:</w:t>
      </w:r>
    </w:p>
    <w:bookmarkEnd w:id="21"/>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мәртебесі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p>
      <w:pPr>
        <w:spacing w:after="0"/>
        <w:ind w:left="0"/>
        <w:jc w:val="both"/>
      </w:pPr>
      <w:r>
        <w:rPr>
          <w:rFonts w:ascii="Times New Roman"/>
          <w:b w:val="false"/>
          <w:i w:val="false"/>
          <w:color w:val="000000"/>
          <w:sz w:val="28"/>
        </w:rPr>
        <w:t>
      мәртебеcі "Ардагерлер туралы" Қазақстан Республикасы Заңының 5-бабымен белгіленген, басқа мемлекеттердiң аумағындағы ұрыс қимылдарының ардагерлеріне бір рет – 50 (елу)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4) Алынып тасталды - Алматы облысы Балқаш аудандық мәслихатының 20.06.2024 № 22-86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Ескерту. 7-тармаққа өзгерістер енгізілді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8. Алып тасталды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жылжымайтын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9-тармаққа өзгерістер енгізілді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22"/>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22"/>
    <w:bookmarkStart w:name="z42" w:id="23"/>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bookmarkEnd w:id="23"/>
    <w:bookmarkStart w:name="z43"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2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12-тармақ жаңа редакцияда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Start w:name="z59" w:id="26"/>
    <w:p>
      <w:pPr>
        <w:spacing w:after="0"/>
        <w:ind w:left="0"/>
        <w:jc w:val="both"/>
      </w:pPr>
      <w:r>
        <w:rPr>
          <w:rFonts w:ascii="Times New Roman"/>
          <w:b w:val="false"/>
          <w:i w:val="false"/>
          <w:color w:val="000000"/>
          <w:sz w:val="28"/>
        </w:rPr>
        <w:t>
      Үлгілік қағидалардың 9-тармағы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27"/>
    <w:p>
      <w:pPr>
        <w:spacing w:after="0"/>
        <w:ind w:left="0"/>
        <w:jc w:val="both"/>
      </w:pPr>
      <w:r>
        <w:rPr>
          <w:rFonts w:ascii="Times New Roman"/>
          <w:b w:val="false"/>
          <w:i w:val="false"/>
          <w:color w:val="000000"/>
          <w:sz w:val="28"/>
        </w:rPr>
        <w:t>
      14. Әлеуметтiк көмек:</w:t>
      </w:r>
    </w:p>
    <w:bookmarkEnd w:id="27"/>
    <w:bookmarkStart w:name="z72" w:id="28"/>
    <w:p>
      <w:pPr>
        <w:spacing w:after="0"/>
        <w:ind w:left="0"/>
        <w:jc w:val="both"/>
      </w:pPr>
      <w:r>
        <w:rPr>
          <w:rFonts w:ascii="Times New Roman"/>
          <w:b w:val="false"/>
          <w:i w:val="false"/>
          <w:color w:val="000000"/>
          <w:sz w:val="28"/>
        </w:rPr>
        <w:t>
      1) алушы қайтыс болған;</w:t>
      </w:r>
    </w:p>
    <w:bookmarkEnd w:id="28"/>
    <w:bookmarkStart w:name="z73" w:id="29"/>
    <w:p>
      <w:pPr>
        <w:spacing w:after="0"/>
        <w:ind w:left="0"/>
        <w:jc w:val="both"/>
      </w:pPr>
      <w:r>
        <w:rPr>
          <w:rFonts w:ascii="Times New Roman"/>
          <w:b w:val="false"/>
          <w:i w:val="false"/>
          <w:color w:val="000000"/>
          <w:sz w:val="28"/>
        </w:rPr>
        <w:t>
      2) алушы ауданның шегiнен тыс тұрақты тұруға кеткен;</w:t>
      </w:r>
    </w:p>
    <w:bookmarkEnd w:id="29"/>
    <w:bookmarkStart w:name="z74" w:id="30"/>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30"/>
    <w:bookmarkStart w:name="z75" w:id="31"/>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31"/>
    <w:bookmarkStart w:name="z76" w:id="3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32"/>
    <w:bookmarkStart w:name="z77" w:id="33"/>
    <w:p>
      <w:pPr>
        <w:spacing w:after="0"/>
        <w:ind w:left="0"/>
        <w:jc w:val="both"/>
      </w:pPr>
      <w:r>
        <w:rPr>
          <w:rFonts w:ascii="Times New Roman"/>
          <w:b w:val="false"/>
          <w:i w:val="false"/>
          <w:color w:val="000000"/>
          <w:sz w:val="28"/>
        </w:rPr>
        <w:t>
      15. Артық төленген сомалар ерiктi немесе Қазақстан Республикасының азаматтық заңнамасында белгiленген тәртiппен қайтаруға жатады.</w:t>
      </w:r>
    </w:p>
    <w:bookmarkEnd w:id="33"/>
    <w:bookmarkStart w:name="z78" w:id="34"/>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4"/>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35"/>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Үлгілік қағидалардың 17 және 18-тармақтарында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64" w:id="3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36"/>
    <w:bookmarkStart w:name="z65" w:id="3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37"/>
    <w:bookmarkStart w:name="z66" w:id="3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38"/>
    <w:bookmarkStart w:name="z67" w:id="39"/>
    <w:p>
      <w:pPr>
        <w:spacing w:after="0"/>
        <w:ind w:left="0"/>
        <w:jc w:val="both"/>
      </w:pPr>
      <w:r>
        <w:rPr>
          <w:rFonts w:ascii="Times New Roman"/>
          <w:b w:val="false"/>
          <w:i w:val="false"/>
          <w:color w:val="000000"/>
          <w:sz w:val="28"/>
        </w:rPr>
        <w:t>
      ақпараттық жүйелерді пайдалану;</w:t>
      </w:r>
    </w:p>
    <w:bookmarkEnd w:id="39"/>
    <w:bookmarkStart w:name="z68" w:id="4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40"/>
    <w:bookmarkStart w:name="z69" w:id="4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41"/>
    <w:bookmarkStart w:name="z70" w:id="4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42"/>
    <w:bookmarkStart w:name="z71" w:id="4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43"/>
    <w:bookmarkStart w:name="z72" w:id="4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44"/>
    <w:bookmarkStart w:name="z73" w:id="4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Start w:name="z75" w:id="4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46"/>
    <w:bookmarkStart w:name="z76" w:id="4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47"/>
    <w:bookmarkStart w:name="z77" w:id="4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Мынадай:</w:t>
      </w:r>
    </w:p>
    <w:bookmarkStart w:name="z79" w:id="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9"/>
    <w:bookmarkStart w:name="z80" w:id="5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0"/>
    <w:bookmarkStart w:name="z81" w:id="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51"/>
    <w:bookmarkStart w:name="z82" w:id="5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Әлеуметтік көмек көрсетуге жұмсалатын шығыстарды қаржыландыру Балқаш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22-тармақ жаңа редакцияда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Мынадай:</w:t>
      </w:r>
    </w:p>
    <w:bookmarkStart w:name="z86" w:id="53"/>
    <w:p>
      <w:pPr>
        <w:spacing w:after="0"/>
        <w:ind w:left="0"/>
        <w:jc w:val="both"/>
      </w:pPr>
      <w:r>
        <w:rPr>
          <w:rFonts w:ascii="Times New Roman"/>
          <w:b w:val="false"/>
          <w:i w:val="false"/>
          <w:color w:val="000000"/>
          <w:sz w:val="28"/>
        </w:rPr>
        <w:t>
      1) алушы қайтыс болған;</w:t>
      </w:r>
    </w:p>
    <w:bookmarkEnd w:id="53"/>
    <w:bookmarkStart w:name="z87" w:id="54"/>
    <w:p>
      <w:pPr>
        <w:spacing w:after="0"/>
        <w:ind w:left="0"/>
        <w:jc w:val="both"/>
      </w:pPr>
      <w:r>
        <w:rPr>
          <w:rFonts w:ascii="Times New Roman"/>
          <w:b w:val="false"/>
          <w:i w:val="false"/>
          <w:color w:val="000000"/>
          <w:sz w:val="28"/>
        </w:rPr>
        <w:t xml:space="preserve">
      2) алушының Балқаш ауданынының шегінен тыс тұрақты тұруға шығуы; </w:t>
      </w:r>
    </w:p>
    <w:bookmarkEnd w:id="54"/>
    <w:bookmarkStart w:name="z88" w:id="5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55"/>
    <w:bookmarkStart w:name="z89" w:id="5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6"/>
    <w:bookmarkStart w:name="z90" w:id="5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7"/>
    <w:bookmarkStart w:name="z91" w:id="58"/>
    <w:p>
      <w:pPr>
        <w:spacing w:after="0"/>
        <w:ind w:left="0"/>
        <w:jc w:val="both"/>
      </w:pPr>
      <w:r>
        <w:rPr>
          <w:rFonts w:ascii="Times New Roman"/>
          <w:b w:val="false"/>
          <w:i w:val="false"/>
          <w:color w:val="000000"/>
          <w:sz w:val="28"/>
        </w:rPr>
        <w:t>
      Осы тармақтың 3) тармақшасы Үлгілік қағидалардың 9-тармағының 1) және 2) тармақшаларында көрсетілген негіздер бойынша тағайындалған әлеуметтік көмекті төлеуге қолданылмайды.</w:t>
      </w:r>
    </w:p>
    <w:bookmarkEnd w:id="58"/>
    <w:bookmarkStart w:name="z92" w:id="5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9"/>
    <w:bookmarkStart w:name="z93" w:id="6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60"/>
    <w:bookmarkStart w:name="z94" w:id="61"/>
    <w:p>
      <w:pPr>
        <w:spacing w:after="0"/>
        <w:ind w:left="0"/>
        <w:jc w:val="both"/>
      </w:pPr>
      <w:r>
        <w:rPr>
          <w:rFonts w:ascii="Times New Roman"/>
          <w:b w:val="false"/>
          <w:i w:val="false"/>
          <w:color w:val="000000"/>
          <w:sz w:val="28"/>
        </w:rPr>
        <w:t>
      Өтініш беруші 10 (он) жұмыс күн ішінде әлеуметтік көмек көрсету жөніндегі уәкілетті органға тұрғылықты жеріндегі (оның ішінде Қазақстан Республикасынан тыс жерлерге шығуды қоса алғанда), жеке деректері мен банктік деректемелерінің өзгерістері туралы хабарлауға міндеттенеді.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23-тармақпен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24-тармақпен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98" w:id="62"/>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28-тармақ жаңа редакцияда – Алматы облысы Балқаш аудандық мәслихатының 27.04.2026 № 50-167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Start w:name="z104" w:id="6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63"/>
    <w:bookmarkStart w:name="z105" w:id="6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33-тармақпен толықтырылды - Алматы облысы Балқаш аудандық мәслихатының 30.12.2024 </w:t>
      </w:r>
      <w:r>
        <w:rPr>
          <w:rFonts w:ascii="Times New Roman"/>
          <w:b w:val="false"/>
          <w:i w:val="false"/>
          <w:color w:val="000000"/>
          <w:sz w:val="28"/>
        </w:rPr>
        <w:t>№ 32-124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 __________ №_______шешіміне 2 қосымша</w:t>
            </w:r>
          </w:p>
        </w:tc>
      </w:tr>
    </w:tbl>
    <w:bookmarkStart w:name="z82" w:id="65"/>
    <w:p>
      <w:pPr>
        <w:spacing w:after="0"/>
        <w:ind w:left="0"/>
        <w:jc w:val="left"/>
      </w:pPr>
      <w:r>
        <w:rPr>
          <w:rFonts w:ascii="Times New Roman"/>
          <w:b/>
          <w:i w:val="false"/>
          <w:color w:val="000000"/>
        </w:rPr>
        <w:t xml:space="preserve"> Балқаш аудандық мәслихатының күші жойылды деп танылатын кейбір шешімдерінің тізбесі:</w:t>
      </w:r>
    </w:p>
    <w:bookmarkEnd w:id="65"/>
    <w:bookmarkStart w:name="z83" w:id="66"/>
    <w:p>
      <w:pPr>
        <w:spacing w:after="0"/>
        <w:ind w:left="0"/>
        <w:jc w:val="both"/>
      </w:pPr>
      <w:r>
        <w:rPr>
          <w:rFonts w:ascii="Times New Roman"/>
          <w:b w:val="false"/>
          <w:i w:val="false"/>
          <w:color w:val="000000"/>
          <w:sz w:val="28"/>
        </w:rPr>
        <w:t xml:space="preserve">
      1.Балқаш аудандық мәслихатының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 сәуірдегі № 29-134 (Нормативтік құқықтық актілерді мемлекеттік тіркеу тізілімінде </w:t>
      </w:r>
      <w:r>
        <w:rPr>
          <w:rFonts w:ascii="Times New Roman"/>
          <w:b w:val="false"/>
          <w:i w:val="false"/>
          <w:color w:val="000000"/>
          <w:sz w:val="28"/>
        </w:rPr>
        <w:t>№ 4645</w:t>
      </w:r>
      <w:r>
        <w:rPr>
          <w:rFonts w:ascii="Times New Roman"/>
          <w:b w:val="false"/>
          <w:i w:val="false"/>
          <w:color w:val="000000"/>
          <w:sz w:val="28"/>
        </w:rPr>
        <w:t xml:space="preserve"> болып тіркелген) шешімі.</w:t>
      </w:r>
    </w:p>
    <w:bookmarkEnd w:id="66"/>
    <w:bookmarkStart w:name="z84" w:id="67"/>
    <w:p>
      <w:pPr>
        <w:spacing w:after="0"/>
        <w:ind w:left="0"/>
        <w:jc w:val="both"/>
      </w:pPr>
      <w:r>
        <w:rPr>
          <w:rFonts w:ascii="Times New Roman"/>
          <w:b w:val="false"/>
          <w:i w:val="false"/>
          <w:color w:val="000000"/>
          <w:sz w:val="28"/>
        </w:rPr>
        <w:t xml:space="preserve">
      2.Балқаш аудандық мәслихатының "Балқаш аудандық мәслихатының 2018 жылғы 2 сәуірдегі № 29-134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4 мамырдағы № 63-258 (Нормативтік құқықтық актілерді мемлекеттік тіркеу тізілімінде </w:t>
      </w:r>
      <w:r>
        <w:rPr>
          <w:rFonts w:ascii="Times New Roman"/>
          <w:b w:val="false"/>
          <w:i w:val="false"/>
          <w:color w:val="000000"/>
          <w:sz w:val="28"/>
        </w:rPr>
        <w:t>№ 5522</w:t>
      </w:r>
      <w:r>
        <w:rPr>
          <w:rFonts w:ascii="Times New Roman"/>
          <w:b w:val="false"/>
          <w:i w:val="false"/>
          <w:color w:val="000000"/>
          <w:sz w:val="28"/>
        </w:rPr>
        <w:t xml:space="preserve"> болып тіркелген) шешімі.</w:t>
      </w:r>
    </w:p>
    <w:bookmarkEnd w:id="67"/>
    <w:bookmarkStart w:name="z85" w:id="68"/>
    <w:p>
      <w:pPr>
        <w:spacing w:after="0"/>
        <w:ind w:left="0"/>
        <w:jc w:val="both"/>
      </w:pPr>
      <w:r>
        <w:rPr>
          <w:rFonts w:ascii="Times New Roman"/>
          <w:b w:val="false"/>
          <w:i w:val="false"/>
          <w:color w:val="000000"/>
          <w:sz w:val="28"/>
        </w:rPr>
        <w:t xml:space="preserve">
      3.Балқаш аудандық мәслихатының "Балқаш аудандық мәслихатының 2018 жылғы 2 сәуірдегі № 29-134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23 желтоқсандағы </w:t>
      </w:r>
      <w:r>
        <w:rPr>
          <w:rFonts w:ascii="Times New Roman"/>
          <w:b w:val="false"/>
          <w:i w:val="false"/>
          <w:color w:val="000000"/>
          <w:sz w:val="28"/>
        </w:rPr>
        <w:t>№ 12-55</w:t>
      </w:r>
      <w:r>
        <w:rPr>
          <w:rFonts w:ascii="Times New Roman"/>
          <w:b w:val="false"/>
          <w:i w:val="false"/>
          <w:color w:val="000000"/>
          <w:sz w:val="28"/>
        </w:rPr>
        <w:t xml:space="preserve"> (Нормативтік құқықтық актілерді мемлекеттік тіркеу тізілімінде № 25999 болып тіркелген) шешімі.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