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bbb15" w14:textId="e6bbb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Алматы облысы әкімдігінің 2016 жылғы 09 наурыздағы "Алматы облысының денсаулық сақтау басқармасы" мемлекеттік мекемесінің Ережесін бекіту туралы" № 122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2023 жылғы 27 желтоқсандағы № 459 қаулысы. Алматы облысы Әділет департаментінде 2023 жылғы 28 желтоқсанда № 6066-05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Алматы облысының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Алматы облысы әкімдігінің 2016 жылғы 09 наурыздағы "Алматы облысының денсаулық сақтау басқармасы" мемлекеттік мекемесінің Ережесін бекіту туралы" (Нормативтік құқықтық актілерді мемлекеттік тіркеу тізілімінде № 3783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№ 122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қаулысының күші жойылды деп танылсын.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қаулының орындалуын бақылау жетекшілік ететін облыс әкімінің орынбасарына жүктелсін.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оның алғашқы ресми жарияланған күнінен кейін күнтізбелік он күн өткен соң қолданысқа енгізіледі.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Алматы облысының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