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d1c243" w14:textId="5d1c24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Алматы облысында әлеуметтік маңызы бар қатынастардың тізбесін айқындау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облыстық мәслихатының 2023 жылғы 14 қыркүйектегі № 6-38 шешімі. Алматы облысы Әділет департаментінде 2023 жылғы 18 қыркүйекте № 6030-05 болып тіркелді. Күші жойылды - Алматы облыстық мәслихатының 2026 жылғы 22 сәуірдегі № 49-283 шешімімен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Алматы облыстық мәслихатының 22.04.2026 </w:t>
      </w:r>
      <w:r>
        <w:rPr>
          <w:rFonts w:ascii="Times New Roman"/>
          <w:b w:val="false"/>
          <w:i w:val="false"/>
          <w:color w:val="ff0000"/>
          <w:sz w:val="28"/>
        </w:rPr>
        <w:t>№ 49-283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"Автомобиль көлігі туралы" Қазақстан Республикасы Заңының 14-бабы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Алматы облыстық мәслихаты ШЕШТІ: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Алматы облысында әлеуметтік маңызы бар қатынастардың тізбесі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айқындалсын.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Алматы облыстық мәслихатының 2018 жылғы 13 қарашадағы "Алматы облысында әлеуметтік маңызы бар қатынастардың тізбесін айқындау туралы" № 37-204 (Нормативтік құқықтық актілерді мемлекеттік тіркеу тізілімінде </w:t>
      </w:r>
      <w:r>
        <w:rPr>
          <w:rFonts w:ascii="Times New Roman"/>
          <w:b w:val="false"/>
          <w:i w:val="false"/>
          <w:color w:val="000000"/>
          <w:sz w:val="28"/>
        </w:rPr>
        <w:t>№ 4959</w:t>
      </w:r>
      <w:r>
        <w:rPr>
          <w:rFonts w:ascii="Times New Roman"/>
          <w:b w:val="false"/>
          <w:i w:val="false"/>
          <w:color w:val="000000"/>
          <w:sz w:val="28"/>
        </w:rPr>
        <w:t xml:space="preserve"> болып тіркелген) шешімінің күші жойылды деп танылсын.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орындалуын бақылау Алматы облыстық мәслихатының тұрғын-үй коммуналдық шаруашылығы, құрылыс, сәулет және көліктік-логистикалық инфрақұрылым мәселелері бойынша тұрақты комиссиясына жүктелсін.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Алматы облыстық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Байедилов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Алматы облыстық мәслихатының 2023 жылғы 14 қыркүйектегі № 6-38</w:t>
            </w:r>
          </w:p>
        </w:tc>
      </w:tr>
    </w:tbl>
    <w:bookmarkStart w:name="z1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Алматы облысында әлеуметтiк маңызы бар қатынастардың тізбесі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Ауданішілік, қалаішілік бағыттар: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Қонаев қаласы: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№ 1 Арна ауылы – Қонаев қаласының автовокзалы;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№ 2 "Қарлығаш" ықшам ауданы – "Қапшағай Ресурс" ЖШС мұнай базасы;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№ 3 "Строитель" бағбандық қоғамы – 12 ықшам ауданы;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№ 4 "Строитель" бағбандық қоғамы – "Қонаев қаласының көпсалалы қалалық ауруханасы" шаруашылық жүргізу құқығындағы мемлекеттік коммуналдық кәсіпорыны;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№ 7 8-10 ықшам ауданы – сүзгі станциясы;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№ 8 2 желі, Қазақстан Республикасы Қорғаныс министрлігінің "64192 әскери бөлімі" республикалық мемлекеттік мекемесі – "Қарлығаш" ықшам ауданы, 3 сектор;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Сарыбұлақ ауылы – Қонаев қаласының автовокзалы;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Қосқұдық ауылы – Қонаев қаласының автовокзалы;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Заречный ауылы – Қонаев қаласының автовокзалы.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Талғар ауданы: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 № 1 Талғар - 2 қалалық пошта байланысы бөлімшесі – Байбұлақ ауылы; 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№ 2 "Алматы облысының денсаулық сақтау басқармасы" мемлекеттік мекемесінің шаруашылық жүргізу құқығындағы "Талғар аудандық орталық ауруханасы" мемлекеттік коммуналдық кәсіпорны – Талхиз қалашығы;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№ 3 "Талгар - Спирт" ЖШС – Қызыл - Қайрат ауылы;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№ 4 кірпіш зауыты – Талғар - 2 қалалық пошта байланысы бөлімшесі;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№ 5 Талғар - 2 қалалық пошта байланысы бөлімшесі – Талдыбұлақ ауылы;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№ 6 "Талгар - Спирт" ЖШС – Талғар бахтах шаруашылығы;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№ 7 "Арман" ықшам ауданы – "Бүркіт" бағбандық қоғамы;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№ 8 Ақдала ауылы – Ақтас ауылы;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№ 9 Шымбұлақ ауылы – Нұрпейісов көшесі, Айвазовский көшесінің бұрышы;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№ 215 Талғар қаласы – Орман ауылы;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 № 218 Талғар қаласы – Туғанбай ауылы – Нұра ауылы.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Балқаш ауданы: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№ 1 Бақанас ауылы – Құйған ауылы;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№ 2 Бақанас ауылы – Қараой ауылы.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Қарасай ауданы: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№ 1 Қаскелен қаласының қалалық бағыты;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№ 2А Қаскелен қаласының қалалық бағыты;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№ 3 Әйтей ауылы – Қаскелен қаласы;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№ 5 Жандосов ауылы – Қаскелен қаласы;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№ 6 Тұрар ауылы – "Алтын Орда" базары;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№ 7 Батан ауылы – "Алтын Орда" базары;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№ 8 Көлащы ауылы – "Алтын Орда" базары (Көлді, Жалпақсай ауылдары арқылы);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№ 9 Исаев ауылы – Қаскелен қаласы; 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№ 11 Көлащы ауылы – Қаскелен қаласы (Жібек жолы ауылы арқылы);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№ 12 Көлащы ауылы – "Алтын Орда" базары (Жамбыл ауылы арқылы);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№ 13 Жандосов ауылы – "Алтын Орда" базары (Долан ауылы арқылы);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№ 14 Тұрар ауылы – Қаскелен қаласы (Үштерек ауылы арқылы).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Еңбекшіқазақ ауданы: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№ 201 Шелек ауылы – Есік қаласы;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№ 206 Шелек ауылының ауылішілік бағыты;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Еcік қаласы – Бөлек ауылы;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Еcік қаласы – Ақжал ауылы;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Еcік қаласы – Амангелді ауылы;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Еcік қаласы – Базаргелді ауылы;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Еcік қаласы – Баяндай ауылы;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Еcік қаласы – Қойшыбек ауылы;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№ 106 Еcік қаласы – Бәйдібек би ауылы;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№ 7 Еcік қаласы (орталық мешіт) – Талдыбұлақ ауылы;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№ 8 Еcік қаласы (Бахтияр базар) – Төре ауылы;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№ 3 Есік саяжайлары – Алмалы ауылы;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№ 204 Шелек ауылы – Қорам ауылы;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№ 202 Шелек ауылы – Асы Саға ауылы;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№ 203 Шелек ауылы – Ақтоған ауылы;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Шелек ауылы – Қаражота ауылы;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№ 208 Шелек ауылы – Нұрлы ауылы;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№ 207 Шелек ауылы – Майлыбай ауылы;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Шелек ауылы – Нұра ауылы;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Шелек ауылы – Ащыбұлак ауылы;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№ 2 Шелек ауылы – Майский ауылы.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Жамбыл ауданы: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№ 1 Ұзынағаш ауылы – Ынтымақ ауылы;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№ 2 Жанақұрылыс ауылы – Ұзынағаш ауылы;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№ 3 Қайназар ауылы – Ұзынағаш ауылы;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№ 4 Ұзынағаш ауылы – Қарғалы ауылы.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ЖШС – жауапкершілігі шектеулі серіктестігі.</w:t>
      </w:r>
    </w:p>
    <w:bookmarkEnd w:id="7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