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0dd5" w14:textId="d1d0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2023 жылғы 14 наурыздағы № 71 қаулысы. Ақтөбе облысының Әділет департаментінде 2023 жылғы 24 наурызда № 8314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бекітілген Ішкі сауда қағидаларына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ауданы әкімдігінің 22.10.2024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 әкімдігінің 2017 жылғы 7 маусымдағы № 137 "Хромтау қаласының аумағында көшпелi сауданы жүзеге асыру үшін арнайы бөлінген орындарды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5548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Хромтау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"__"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 қаулысына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Хромтау ауданы әкімдігінің 08.07.2026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Орталық саябақтың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Линейный мұз айдынының артқы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"Қазақстан Халық банкі Акционерлік қоғамы Ақтөбе облыстық филиалының Хромтау аудандық басқармасы"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Республика көшесі №785 үй маңындағы аялдама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молл"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"Халыққа қызмет көрсету орталығы"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Амантай Әліпов көшесі, "Саяхат" автовокзалына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"Балдаурен" балалар ойын-сауық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Мектеп көшесі, № 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Әйтеке би көшесі, "Ақтөбе облысының білім басқармасы Хромтау ауданының білім бөлімі" мемлекеттік мекемесі "Ақжар орта мектебі" коммуналдық мемлекеттік мекемесінің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ауылы, Сырлыбай Бекбаев көшесі, № 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ауылы, Тұрлыбаев көшесі, "Астана"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Геологтар көшесі, № 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ауылы, Абай көшесі, "Ақтөбе облысының білім басқармасы Хромтау ауданының білім бөлімі" мемлекеттік мекемесі "Қызылсу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Хромтау ауданының білім бөлімі" мемлекеттік мекемесінің "Майтөбе орта мектебі" коммуналдық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ауылы, Мектеп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 Жеңіс көшесі, № 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ауылы, Әлия Молдағұлова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"Тағам"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ауылы, Мектеп көшесі, № 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ауылы, Сай көшесі, Тасөткел ауылдық клубының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ауылы, Табантал ауылдық медициналық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 Есет Батыр көшесі, "Алсу"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 көшесі, "Көк үй" сауда үйіне қарама-қарсы №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үй"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Есет Батыр көшесі, "Көк үй" сауда үйіне қарама-қарсы №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үй"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, Нұрлы көш көшесі, Орталық саябақтын оң жағында № 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ауылы, Бейбітшілік көшесі, №50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