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62be" w14:textId="2d56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әкімінің 2013 жылғы 1 ақпандағы № 2 "Мұғалжар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ауданы әкімінің 2023 жылғы 16 қазандағы № 10 шешімі. Ақтөбе облысының Әділет департаментінде 2023 жылғы 18 қазанда № 8414 болып тіркелді</w:t>
      </w:r>
    </w:p>
    <w:p>
      <w:pPr>
        <w:spacing w:after="0"/>
        <w:ind w:left="0"/>
        <w:jc w:val="both"/>
      </w:pPr>
      <w:bookmarkStart w:name="z2" w:id="0"/>
      <w:r>
        <w:rPr>
          <w:rFonts w:ascii="Times New Roman"/>
          <w:b w:val="false"/>
          <w:i w:val="false"/>
          <w:color w:val="000000"/>
          <w:sz w:val="28"/>
        </w:rPr>
        <w:t>
      ШЕШТІМ: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ауданы әкімінің 2013 жылғы 1 ақпандағы № 2 "Мұғалжар ауданында сайлау учаскелерін құру туралы" (Нормативтік құқықтық актілерді мемлекеттік тіркеу тізілімінде № 3514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"Мұғалжар аудандық әкімінің аппараты"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Мұғалжар ауданы әкімдігінің интернет – ресурсында орналастыруды қамтамасыз етсін.</w:t>
      </w:r>
    </w:p>
    <w:bookmarkStart w:name="z6" w:id="2"/>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әкімінің </w:t>
            </w:r>
            <w:r>
              <w:br/>
            </w:r>
            <w:r>
              <w:rPr>
                <w:rFonts w:ascii="Times New Roman"/>
                <w:b w:val="false"/>
                <w:i w:val="false"/>
                <w:color w:val="000000"/>
                <w:sz w:val="20"/>
              </w:rPr>
              <w:t xml:space="preserve">2023 жылғы 16 қазандағы </w:t>
            </w:r>
            <w:r>
              <w:br/>
            </w:r>
            <w:r>
              <w:rPr>
                <w:rFonts w:ascii="Times New Roman"/>
                <w:b w:val="false"/>
                <w:i w:val="false"/>
                <w:color w:val="000000"/>
                <w:sz w:val="20"/>
              </w:rPr>
              <w:t>№ 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әкімінің </w:t>
            </w:r>
            <w:r>
              <w:br/>
            </w:r>
            <w:r>
              <w:rPr>
                <w:rFonts w:ascii="Times New Roman"/>
                <w:b w:val="false"/>
                <w:i w:val="false"/>
                <w:color w:val="000000"/>
                <w:sz w:val="20"/>
              </w:rPr>
              <w:t xml:space="preserve">2013 жылғы 1 ақпандағы </w:t>
            </w:r>
            <w:r>
              <w:br/>
            </w:r>
            <w:r>
              <w:rPr>
                <w:rFonts w:ascii="Times New Roman"/>
                <w:b w:val="false"/>
                <w:i w:val="false"/>
                <w:color w:val="000000"/>
                <w:sz w:val="20"/>
              </w:rPr>
              <w:t>№ 2 шешіміне қосымша</w:t>
            </w:r>
          </w:p>
        </w:tc>
      </w:tr>
    </w:tbl>
    <w:p>
      <w:pPr>
        <w:spacing w:after="0"/>
        <w:ind w:left="0"/>
        <w:jc w:val="left"/>
      </w:pPr>
      <w:r>
        <w:rPr>
          <w:rFonts w:ascii="Times New Roman"/>
          <w:b/>
          <w:i w:val="false"/>
          <w:color w:val="000000"/>
        </w:rPr>
        <w:t xml:space="preserve"> Мұғалжар ауданының сайлау учаскелері № 305 сайлау учаскесі</w:t>
      </w:r>
    </w:p>
    <w:p>
      <w:pPr>
        <w:spacing w:after="0"/>
        <w:ind w:left="0"/>
        <w:jc w:val="both"/>
      </w:pPr>
      <w:r>
        <w:rPr>
          <w:rFonts w:ascii="Times New Roman"/>
          <w:b w:val="false"/>
          <w:i w:val="false"/>
          <w:color w:val="000000"/>
          <w:sz w:val="28"/>
        </w:rPr>
        <w:t>
      Қандыағаш қаласы, "Жастық" шағын ауданы, №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1, 1 "Б", 3, 4, 5, 6, 7, 9, 10, 10 "А", 11, 12, 13, 14, 15, 15 "Б", 16;</w:t>
      </w:r>
    </w:p>
    <w:p>
      <w:pPr>
        <w:spacing w:after="0"/>
        <w:ind w:left="0"/>
        <w:jc w:val="both"/>
      </w:pPr>
      <w:r>
        <w:rPr>
          <w:rFonts w:ascii="Times New Roman"/>
          <w:b w:val="false"/>
          <w:i w:val="false"/>
          <w:color w:val="000000"/>
          <w:sz w:val="28"/>
        </w:rPr>
        <w:t>
      Жумагалиев Атлаш Адилмуханович көшесі: № 1, 1 "А", 2, 2 "А", 3, 4, 5, 6, 7, 8, 9, 10, 11, 12, 13, 13 "А", 14;</w:t>
      </w:r>
    </w:p>
    <w:p>
      <w:pPr>
        <w:spacing w:after="0"/>
        <w:ind w:left="0"/>
        <w:jc w:val="both"/>
      </w:pPr>
      <w:r>
        <w:rPr>
          <w:rFonts w:ascii="Times New Roman"/>
          <w:b w:val="false"/>
          <w:i w:val="false"/>
          <w:color w:val="000000"/>
          <w:sz w:val="28"/>
        </w:rPr>
        <w:t>
      Ереван Баязитұлы Баймұхамбетов көшесі: № 5 "А", 5 "В",11, 12, 13, 14 "А", 16 "А", 18, 18 "А", 18 "Б", 20, 20 "А", 23 "А".</w:t>
      </w:r>
    </w:p>
    <w:p>
      <w:pPr>
        <w:spacing w:after="0"/>
        <w:ind w:left="0"/>
        <w:jc w:val="left"/>
      </w:pPr>
      <w:r>
        <w:rPr>
          <w:rFonts w:ascii="Times New Roman"/>
          <w:b/>
          <w:i w:val="false"/>
          <w:color w:val="000000"/>
        </w:rPr>
        <w:t xml:space="preserve"> № 306 сайлау учаскесі</w:t>
      </w:r>
    </w:p>
    <w:p>
      <w:pPr>
        <w:spacing w:after="0"/>
        <w:ind w:left="0"/>
        <w:jc w:val="both"/>
      </w:pPr>
      <w:r>
        <w:rPr>
          <w:rFonts w:ascii="Times New Roman"/>
          <w:b w:val="false"/>
          <w:i w:val="false"/>
          <w:color w:val="000000"/>
          <w:sz w:val="28"/>
        </w:rPr>
        <w:t>
      Қандыағаш қаласы, Ереван Баязитұлы Баймұхамбетов көшесі, № 20 "А", "Мұғалжар аудандық ішкі саясат бөлімі" мемлекеттік мекемесінің "Жастар ресурстық орталығы"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38 "А", 38 "Б", 39 "А", 39 "Б", 46, 47, 47 "В", 48, 49 "А", 49 "Б", 50;</w:t>
      </w:r>
    </w:p>
    <w:p>
      <w:pPr>
        <w:spacing w:after="0"/>
        <w:ind w:left="0"/>
        <w:jc w:val="both"/>
      </w:pPr>
      <w:r>
        <w:rPr>
          <w:rFonts w:ascii="Times New Roman"/>
          <w:b w:val="false"/>
          <w:i w:val="false"/>
          <w:color w:val="000000"/>
          <w:sz w:val="28"/>
        </w:rPr>
        <w:t>
      Нұрахмет Қаржаубаев көшесі: № 1 "А", 1/1, 1 "Б"/1, 1/2, 2/1, 2/2, 2 "А", 3/1, 3/2, 4/2, 4 "В", 6/1, 9 "В".</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Қандыағаш қаласы, "Жастық" шағын ауданы,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7 "А", 17, 18, 19, 20, 21, 22, 23, 24, 25, 26, 27, 28, 29, 30, 30 "А", 38 "А", 38 "Б".</w:t>
      </w:r>
    </w:p>
    <w:p>
      <w:pPr>
        <w:spacing w:after="0"/>
        <w:ind w:left="0"/>
        <w:jc w:val="left"/>
      </w:pPr>
      <w:r>
        <w:rPr>
          <w:rFonts w:ascii="Times New Roman"/>
          <w:b/>
          <w:i w:val="false"/>
          <w:color w:val="000000"/>
        </w:rPr>
        <w:t xml:space="preserve"> № 308 сайлау учаскесі</w:t>
      </w:r>
    </w:p>
    <w:p>
      <w:pPr>
        <w:spacing w:after="0"/>
        <w:ind w:left="0"/>
        <w:jc w:val="both"/>
      </w:pPr>
      <w:r>
        <w:rPr>
          <w:rFonts w:ascii="Times New Roman"/>
          <w:b w:val="false"/>
          <w:i w:val="false"/>
          <w:color w:val="000000"/>
          <w:sz w:val="28"/>
        </w:rPr>
        <w:t>
      Қандыағаш қаласы, "Жастық" шағын ауданы, 44 "А", "Ақтөбе облысының білім басқармасы Мұғалжар ауданының білім бөлімі" мемлекеттік мекемесінің "№ 4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 "А", 5 "А", 31, 31 "А", 37 "А", 37 "Б", 40, 41, 44, 45, 78, 79, 80, 81;</w:t>
      </w:r>
    </w:p>
    <w:p>
      <w:pPr>
        <w:spacing w:after="0"/>
        <w:ind w:left="0"/>
        <w:jc w:val="both"/>
      </w:pPr>
      <w:r>
        <w:rPr>
          <w:rFonts w:ascii="Times New Roman"/>
          <w:b w:val="false"/>
          <w:i w:val="false"/>
          <w:color w:val="000000"/>
          <w:sz w:val="28"/>
        </w:rPr>
        <w:t>
      "Достық" шағын ауданы: № 14.</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"Достық" шағын ауданы, көп қабатты тұрғын үйлер: № 13, 19 "Б", 20, 21, 22, 23, 24, 25, 26;</w:t>
      </w:r>
    </w:p>
    <w:p>
      <w:pPr>
        <w:spacing w:after="0"/>
        <w:ind w:left="0"/>
        <w:jc w:val="both"/>
      </w:pPr>
      <w:r>
        <w:rPr>
          <w:rFonts w:ascii="Times New Roman"/>
          <w:b w:val="false"/>
          <w:i w:val="false"/>
          <w:color w:val="000000"/>
          <w:sz w:val="28"/>
        </w:rPr>
        <w:t>
      жеке тұрғын үйлер: № 1, 1 "А", 2, 2 "А", 3, 3 "А", 4, 4 "А, 5, 5 "А", 6, 6 "А", 7, 8, 9, 10, 10 "А", 10 "Б", 10 "А"/2, 11, 11 "А", 11 "Б", 12 "А", 13, 13 "А", 13 "Б", 13 "В", 14, 15, 16, 17, 18, 19, 19 "А", 19 "Г", 20, 21, 22 "Б", 23 "А", 25 "Б", 26 "А", 26 "Д", 27, 27 "А", 27 "Б", 28, 29, 30, 31, 32, 33 "А", 34, 35, 36, 37, 38, 39, 40 "А", 41, 41 "А", 41 "Б", 42, 43, 44, 45, 46, 47, 48, 49, 49 "А", 51, 51 "А", 53, 55, 56, 57, 58, 59, 60, 60 "А";</w:t>
      </w:r>
    </w:p>
    <w:p>
      <w:pPr>
        <w:spacing w:after="0"/>
        <w:ind w:left="0"/>
        <w:jc w:val="both"/>
      </w:pPr>
      <w:r>
        <w:rPr>
          <w:rFonts w:ascii="Times New Roman"/>
          <w:b w:val="false"/>
          <w:i w:val="false"/>
          <w:color w:val="000000"/>
          <w:sz w:val="28"/>
        </w:rPr>
        <w:t>
      Төлеген Айбергенов көшесі: № 2 "А", 3 "А", 6, 7 "А", 8, 9, 11, 13, 15, 16, 16/1, 16/2, 16 "А", 16 "Б", 17, 17 "Б", 18, 19, 20, 20 "А", 20 "Б", 21, 21 "А", 23, 23 "А", 24, 24 "А", 25, 25 "Б", 26, 27, 27 "А", 28, 28 "А", 29, 30, 31, 31 "А", 31 "Б", 32, 32 "А", 33, 33 "А", 35, 36, 37, 38, 41, 45, 47, 47 "А", 48, 49, 51, 53, 54, 55, 56, 57, 57 "А", 58, 58 "А", 59, 60, 60 "А", 60 "Б", 61, 61 "А", 64, 64 "А", 66, 67, 67 "А", 68, 68 "А", 68 "Б", 69, 70, 70 "А", 71, 71/1, 71/2, 71 "А", 71 "Б", 72, 72/1, 72 "А", 73, 74, 77, 78, 79, 80, 81, 82, 83, 84, 86, 88, 90, 91 "А", 92, 93, 94, 94 "А", 94 "Б", 95, 95 "А", 95 "Б", 96, 96 "А", 97, 98, 98 "А", 100, 102, 104, 106, 108, 110, 112, 113, 113 "А", 114, 114 "А", 121, 123, 124;</w:t>
      </w:r>
    </w:p>
    <w:p>
      <w:pPr>
        <w:spacing w:after="0"/>
        <w:ind w:left="0"/>
        <w:jc w:val="both"/>
      </w:pPr>
      <w:r>
        <w:rPr>
          <w:rFonts w:ascii="Times New Roman"/>
          <w:b w:val="false"/>
          <w:i w:val="false"/>
          <w:color w:val="000000"/>
          <w:sz w:val="28"/>
        </w:rPr>
        <w:t>
      "Самал" шағын ауданы, көп қабатты тұрғын үйлер: № 26 "А", 49;</w:t>
      </w:r>
    </w:p>
    <w:p>
      <w:pPr>
        <w:spacing w:after="0"/>
        <w:ind w:left="0"/>
        <w:jc w:val="both"/>
      </w:pPr>
      <w:r>
        <w:rPr>
          <w:rFonts w:ascii="Times New Roman"/>
          <w:b w:val="false"/>
          <w:i w:val="false"/>
          <w:color w:val="000000"/>
          <w:sz w:val="28"/>
        </w:rPr>
        <w:t>
      жеке тұрғын үйлер: № 1, 1 "А", 2, 2 "А", 3 "А", 5, 7/1, 8, 9, 12, 16, 18, 19, 20, 20/2, 21, 22 "А", 25, 26, 27, 29, 29 "А", 29 "Б", 33, 34, 35, 37, 40, 41, 46, 48, 48 "Б", 49 "А", 55, 56, 57, 59, 60, 63, 68, 128.</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Қандыағаш қаласы, "Жастық" шағын ауданы, 43 "Б", "Ақтөбе облысының дене шынықтыру және спорт басқармасы" мемлекеттік мекемесінің "Қандыағаш қаласының мамандандырылған балалар – жасөспірімдер спорт мектебі" коммуналдық мемлекеттік мекемесі жанындағы дене шынықтыру – сауықтыру кешені ғимараты</w:t>
      </w:r>
    </w:p>
    <w:p>
      <w:pPr>
        <w:spacing w:after="0"/>
        <w:ind w:left="0"/>
        <w:jc w:val="both"/>
      </w:pPr>
      <w:r>
        <w:rPr>
          <w:rFonts w:ascii="Times New Roman"/>
          <w:b w:val="false"/>
          <w:i w:val="false"/>
          <w:color w:val="000000"/>
          <w:sz w:val="28"/>
        </w:rPr>
        <w:t>
      Рахымжан Қошқарбаев көшесі: № 1, 1/1, 2, 3, 3/1, 3/2, 3 "А", 4, 5, 6, 7, 7 "А", 8, 8 "А", 10, 11, 11 "А", 13, 15, 17, 18, 19, 20, 21, 22, 23, 23 "А", 24, 25, 25/1, 25/2, 27, 27/1, 27/2, 29/1, 29/2, 30, 30/1, 30/2, 39, 40, 40 "А", 41, 42, 43, 44, 44 "А", 45, 46, 47, 48, 49, 50, 51, 56, 56/1, 57/2, 70, 76, 77 "А";</w:t>
      </w:r>
    </w:p>
    <w:p>
      <w:pPr>
        <w:spacing w:after="0"/>
        <w:ind w:left="0"/>
        <w:jc w:val="both"/>
      </w:pPr>
      <w:r>
        <w:rPr>
          <w:rFonts w:ascii="Times New Roman"/>
          <w:b w:val="false"/>
          <w:i w:val="false"/>
          <w:color w:val="000000"/>
          <w:sz w:val="28"/>
        </w:rPr>
        <w:t>
      Нұрқожа Орынбасаров көшесі: № 1, 1 "А", 1 "Б", 1 "В", 1 "Г", 2, 2 "А", 3, 3 "А", 4, 4 "А", 4 "Б", 5, 5 "А", 6, 6 "А", 7, 7 "А", 8, 8 "А", 9, 9 "А", 10, 11, 11 "А", 12, 13 "А", 13 "Б", 14, 14 "А", 15, 15 "А", 17, 17 "А", 17 "Б", 17 "В", 18, 18 "Б", 19, 19/1, 19/2, 19 "А", 20, 20/2, 21, 21 "А", 22, 22 "А", 23, 23 "А", 24, 25, 25 "А", 25 "Б", 26, 26 "А", 26 "Б", 27 "Б", 28, 28 "А", 29, 30, 30 "А", 31, 32, 32 "А", 32 "Б", 33, 33 "А", 33 "А"/2, 34, 34 "А", 34 "Б", 35, 36, 36 "А", 38, 40, 40/1, 40/2, 41, 41/1, 41/2, 42, 42/1, 42/2, 42 "А", 43, 43 "А", 44, 45, 47, 47 "А", 47/1, 47 "А"/1, 47/2, 47 "А"/2, 48, 50, 52, 53, 54, 56, 58, 60, 60 "А", 61 "А", 63, 65, 66 "В", 83, 93, 96, 99, 100, 101, 192, 193, 194;</w:t>
      </w:r>
    </w:p>
    <w:p>
      <w:pPr>
        <w:spacing w:after="0"/>
        <w:ind w:left="0"/>
        <w:jc w:val="both"/>
      </w:pPr>
      <w:r>
        <w:rPr>
          <w:rFonts w:ascii="Times New Roman"/>
          <w:b w:val="false"/>
          <w:i w:val="false"/>
          <w:color w:val="000000"/>
          <w:sz w:val="28"/>
        </w:rPr>
        <w:t>
      Ілияс Жансүгиров көшесі: № 1, 1 "А", 1 "Б", 2, 2 "А", 3, 3 "Б", 4, 5, 5 "А", 6, 7, 7 "А", 8, 9, 10, 11, 12 "А", 12/1, 12/2, 13, 13 "А", 13/1, 13/2, 14 "А", 14/1, 14/2, 15, 15/1, 15/2, 15 "А", 15 "А"/1, 15 "А"/2, 16, 23/2, 24, 24 "А", 24 "Б", 27, 28, 28/1, 28/2, 29 "Б", 29 "Б"/1, 30, 30/1, 30/2, 32, 33 "А", 34/1, 34/2, 36, 37/1, 37/2, 38, 38 "А",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Жасұлан көшесі: № 3, 4, 5, 6, 7, 8, 9, 10, 10 "А", 10/1, 11, 12, 12 "А", 12 "В", 15, 15/1, 15/2, 15 "А", 15 "Б", 15 "В", 16, 16 "А", 17/1, 17/2, 18, 19, 20, 21, 21 "А", 29, 49, 50, 54;</w:t>
      </w:r>
    </w:p>
    <w:p>
      <w:pPr>
        <w:spacing w:after="0"/>
        <w:ind w:left="0"/>
        <w:jc w:val="both"/>
      </w:pPr>
      <w:r>
        <w:rPr>
          <w:rFonts w:ascii="Times New Roman"/>
          <w:b w:val="false"/>
          <w:i w:val="false"/>
          <w:color w:val="000000"/>
          <w:sz w:val="28"/>
        </w:rPr>
        <w:t>
      Көбелей көшесі: № 5, 17, 21, 23, 25, 27, 29, 31, 39, 41, 43, 45, 47, 49, 51, 53, 55, 57;</w:t>
      </w:r>
    </w:p>
    <w:p>
      <w:pPr>
        <w:spacing w:after="0"/>
        <w:ind w:left="0"/>
        <w:jc w:val="both"/>
      </w:pPr>
      <w:r>
        <w:rPr>
          <w:rFonts w:ascii="Times New Roman"/>
          <w:b w:val="false"/>
          <w:i w:val="false"/>
          <w:color w:val="000000"/>
          <w:sz w:val="28"/>
        </w:rPr>
        <w:t>
      Бейімбет Майлин көшесі: № 2, 2/1, 4, 5/1, 6, 7, 8, 9, 10, 11, 12, 13, 14, 14 "А", 16, 18, 21 "А", 25 "А", 26, 28, 28 "А", 30, 30 "Б", 34, 91, 94;</w:t>
      </w:r>
    </w:p>
    <w:p>
      <w:pPr>
        <w:spacing w:after="0"/>
        <w:ind w:left="0"/>
        <w:jc w:val="both"/>
      </w:pPr>
      <w:r>
        <w:rPr>
          <w:rFonts w:ascii="Times New Roman"/>
          <w:b w:val="false"/>
          <w:i w:val="false"/>
          <w:color w:val="000000"/>
          <w:sz w:val="28"/>
        </w:rPr>
        <w:t>
      Мұнайшылар көшесі: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Достық көшесі: № 1/1, 2/2, 5, 5 "А", 6, 6/1, 6/2, 7, 7/1, 10/1, 10/2, 10 "А", 11 "А", 12/1, 12/2, 12 "А", 13, 15/1, 15/2, 16/1, 17/1, 17/2, 18/1, 18/2, 19, 20/1, 20/2, 21/1, 21/2, 22/1, 22/2, 23/1, 23/2, 24/1, 24/2, 24/4, 25/1, 25/2, 26 "А", 26/1, 26/2, 27/1, 27/2, 28, 29, 30, 30 "А"/1, 30 "Б"/1, 30/1, 30/2, 30 "А", 30 "В", 30 "Г",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Жеңіс даңғылы: № 1, 1 "А", 1 "Б", 2, 2 "В", 2 "Е", 3, 3 "А", 3 "Б", 3/1, 3/3, 3/4, 4, 4/1, 4/2, 4 "А", 4 "Б", 5, 5 "А", 5 "Б", 6, 6 "А", 7 "А", 9, 9 "А", 10, 10/1, 11, 12, 12 "А", 13, 13 "А", 14, 14/1, 15/2, 16, 18, 19/1, 19/2, 20, 21, 22, 22/2, 22/3, 22/4, 23/1, 23/2, 24/4, 25/1, 25/2, 26, 27/1, 27/2, 28, 29/1, 29/2, 30/1, 30/2, 31 "А", 32, 34, 34/1, 34/2, 34 "А", 35, 36, 37, 38, 40, 40 "А", 44, 51, 53, 55, 57, 57/2, 59, 61, 63, 64 "А", 65, 66, 67, 69, 71, 73, 75;</w:t>
      </w:r>
    </w:p>
    <w:p>
      <w:pPr>
        <w:spacing w:after="0"/>
        <w:ind w:left="0"/>
        <w:jc w:val="both"/>
      </w:pPr>
      <w:r>
        <w:rPr>
          <w:rFonts w:ascii="Times New Roman"/>
          <w:b w:val="false"/>
          <w:i w:val="false"/>
          <w:color w:val="000000"/>
          <w:sz w:val="28"/>
        </w:rPr>
        <w:t>
      Көбеген Ахметұлы Ахметов көшесі: № 2, 4, 6, 6/1, 6/2, 8, 10, 14, 51, 51/1, 51/2, 97;</w:t>
      </w:r>
    </w:p>
    <w:p>
      <w:pPr>
        <w:spacing w:after="0"/>
        <w:ind w:left="0"/>
        <w:jc w:val="both"/>
      </w:pPr>
      <w:r>
        <w:rPr>
          <w:rFonts w:ascii="Times New Roman"/>
          <w:b w:val="false"/>
          <w:i w:val="false"/>
          <w:color w:val="000000"/>
          <w:sz w:val="28"/>
        </w:rPr>
        <w:t>
      Омаш Өмірбаев көшесі: № 1, 1/1, 1/2, 2, 3/1, 3/2, 5/1, 5/2, 5 "А", 6, 8, 12, 12 "А", 12 "Б", 14, 14 "А", 15, 16, 20, 22, 24, 26, 26/1, 26 "А", 28, 30 "А";</w:t>
      </w:r>
    </w:p>
    <w:p>
      <w:pPr>
        <w:spacing w:after="0"/>
        <w:ind w:left="0"/>
        <w:jc w:val="both"/>
      </w:pPr>
      <w:r>
        <w:rPr>
          <w:rFonts w:ascii="Times New Roman"/>
          <w:b w:val="false"/>
          <w:i w:val="false"/>
          <w:color w:val="000000"/>
          <w:sz w:val="28"/>
        </w:rPr>
        <w:t>
      Ереван Баязитұлы Баймұхамбетов көшесі: № 1, 1 "А", 3, 4, 6, 7, 7 "А", 8, 8 "А", 10, 10 "А", 14, 16;</w:t>
      </w:r>
    </w:p>
    <w:p>
      <w:pPr>
        <w:spacing w:after="0"/>
        <w:ind w:left="0"/>
        <w:jc w:val="both"/>
      </w:pPr>
      <w:r>
        <w:rPr>
          <w:rFonts w:ascii="Times New Roman"/>
          <w:b w:val="false"/>
          <w:i w:val="false"/>
          <w:color w:val="000000"/>
          <w:sz w:val="28"/>
        </w:rPr>
        <w:t>
      Желтоқсан көшесі: № 1, 2 "А", 3, 4, 5, 6, 6 "А", 7, 8, 9, 10, 11, 11 "А", 11 "Б", 14, 16, 34, 38;</w:t>
      </w:r>
    </w:p>
    <w:p>
      <w:pPr>
        <w:spacing w:after="0"/>
        <w:ind w:left="0"/>
        <w:jc w:val="both"/>
      </w:pPr>
      <w:r>
        <w:rPr>
          <w:rFonts w:ascii="Times New Roman"/>
          <w:b w:val="false"/>
          <w:i w:val="false"/>
          <w:color w:val="000000"/>
          <w:sz w:val="28"/>
        </w:rPr>
        <w:t>
      Зеленая көшесі: № 10/1, 12/1, 12/2.</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Қандыағаш қаласы, Құндызды тұйық көшесі, № 2, "Ақтөбе облысының білім басқармасы" мемлекеттік мекемесінің "Қандыағаш өнеркәсіптік - экономикалық колледжі" мемлекеттік коммуналдық қазыналық мекемесі ғимараты</w:t>
      </w:r>
    </w:p>
    <w:p>
      <w:pPr>
        <w:spacing w:after="0"/>
        <w:ind w:left="0"/>
        <w:jc w:val="both"/>
      </w:pPr>
      <w:r>
        <w:rPr>
          <w:rFonts w:ascii="Times New Roman"/>
          <w:b w:val="false"/>
          <w:i w:val="false"/>
          <w:color w:val="000000"/>
          <w:sz w:val="28"/>
        </w:rPr>
        <w:t>
      Жамбыл Жабаев көшесі, жеке тұрғын үйлер: № 1, 1/1, 1/2, 1 "А", 1 "В", 2, 2 "А", 2/1, 3, 3 "А", 3 "А"/1, 3 "А"/2, 3/1, 3/2, 3/3, 4, 4/1, 4/2, 5, 5/1, 5/2, 5/4, 5 "А", 6, 6/1, 6/2, 7, 7/2, 8, 8 "А", 8/1, 8/2, 8/3, 10, 10 "А", 10 "Б", 10 "В", 12, 13 "Б", 13/1, 13/2, 14, 15, 15/1, 15/2, 15/3, 15/4, 15/5, 15/6, 15/7, 15/8, 15/9, 15/10, 15/11, 15 "А", 15 "А"/1, 15 "А"/2, 18 "Б", 20, 20 "Б", 21, 22, 23, 23 "А", 24, 25, 26, 26 "А", 28, 29, 30, 31, 32, 34;</w:t>
      </w:r>
    </w:p>
    <w:p>
      <w:pPr>
        <w:spacing w:after="0"/>
        <w:ind w:left="0"/>
        <w:jc w:val="both"/>
      </w:pPr>
      <w:r>
        <w:rPr>
          <w:rFonts w:ascii="Times New Roman"/>
          <w:b w:val="false"/>
          <w:i w:val="false"/>
          <w:color w:val="000000"/>
          <w:sz w:val="28"/>
        </w:rPr>
        <w:t>
      көп қабатты тұрғын үй: № 10;</w:t>
      </w:r>
    </w:p>
    <w:p>
      <w:pPr>
        <w:spacing w:after="0"/>
        <w:ind w:left="0"/>
        <w:jc w:val="both"/>
      </w:pPr>
      <w:r>
        <w:rPr>
          <w:rFonts w:ascii="Times New Roman"/>
          <w:b w:val="false"/>
          <w:i w:val="false"/>
          <w:color w:val="000000"/>
          <w:sz w:val="28"/>
        </w:rPr>
        <w:t>
      Есет батыр көшесі: № 1, 1/1, 1/2, 1/3, 2, 2 "А" 2/1, 2/2, 3, 3/1, 3/2, 4, 5/1, 5/2, 5/3, 5/4, 6, 6/1, 6/2, 7/1, 7/2, 7/3, 9, 10 "А", 10 "Б", 10 "В", 11, 12 "А", 12 "Б", 13, 13/1, 13/3, 13/4, 13 "А", 13 "А", 14, 14 "А", 14 "Б", 16, 17, 17 "А", 17 "Б", 18, 18/4, 18/7, 19, 19 "А", 19 "Б", 19 "В", 19 "Е", 20, 20/1, 20/2, 21, 22, 23, 24, 24 "Б", 25, 26, 26 "А", 27, 27 "А", 28, 29, 30, 30 "Б", 31, 31 "А", 32, 34;</w:t>
      </w:r>
    </w:p>
    <w:p>
      <w:pPr>
        <w:spacing w:after="0"/>
        <w:ind w:left="0"/>
        <w:jc w:val="both"/>
      </w:pPr>
      <w:r>
        <w:rPr>
          <w:rFonts w:ascii="Times New Roman"/>
          <w:b w:val="false"/>
          <w:i w:val="false"/>
          <w:color w:val="000000"/>
          <w:sz w:val="28"/>
        </w:rPr>
        <w:t>
      Сұлтанмахмут Торайғыров көшесі, жеке тұрғын үйлер: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көп қабатты тұрғын үйлер: № 15, 16, 17, 19, 21, 23;</w:t>
      </w:r>
    </w:p>
    <w:p>
      <w:pPr>
        <w:spacing w:after="0"/>
        <w:ind w:left="0"/>
        <w:jc w:val="both"/>
      </w:pPr>
      <w:r>
        <w:rPr>
          <w:rFonts w:ascii="Times New Roman"/>
          <w:b w:val="false"/>
          <w:i w:val="false"/>
          <w:color w:val="000000"/>
          <w:sz w:val="28"/>
        </w:rPr>
        <w:t>
      Ахмет Жұбанов көшесі, жеке тұрғын үйлер: № 1, 1/1, 1/2, 1 "А", 1 "А"/1, 1 "А"/2, 1 "Д", 1 "Д"/2, 2, 2 "А", 2 "Б" 3/2, 4/4, 4 "А", 5, 5/1, 6, 7, 8, 8/1, 8/2, 8 "А", 8 "А"/1, 8 "А"/2, 9, 10, 12, 13, 14, 14/1, 14/2, 14/3, 14/4, 14 "А"/1, 14 "А"/3, 15, 15 "А", 15 "Б", 16, 16/2, 16 "А", 17, 17/1, 17/2, 18, 18 "А", 20, 20 "А", 21, 21/1, 21/3, 21 "А", 22, 22/1, 22/3, 24, 24/1, 24/2, 25, 25/1, 25"А", 26, 26/1, 26/2, 27, 27/1, 28, 29, 29 "А", 29/1, 29/2, 32, 33, 34, 36, 37, 38, 39, 39 "Б", 39 "В", 40, 41, 42, 43 "А", 44, 44 "А", 45, 45 "А", 46, 48, 49, 50, 52, 54, 54 "А", 55, 55 "А", 55 "Б";</w:t>
      </w:r>
    </w:p>
    <w:p>
      <w:pPr>
        <w:spacing w:after="0"/>
        <w:ind w:left="0"/>
        <w:jc w:val="both"/>
      </w:pPr>
      <w:r>
        <w:rPr>
          <w:rFonts w:ascii="Times New Roman"/>
          <w:b w:val="false"/>
          <w:i w:val="false"/>
          <w:color w:val="000000"/>
          <w:sz w:val="28"/>
        </w:rPr>
        <w:t>
      көп қабатты тұрғын үйлер: № 6, 16, 19;</w:t>
      </w:r>
    </w:p>
    <w:p>
      <w:pPr>
        <w:spacing w:after="0"/>
        <w:ind w:left="0"/>
        <w:jc w:val="both"/>
      </w:pPr>
      <w:r>
        <w:rPr>
          <w:rFonts w:ascii="Times New Roman"/>
          <w:b w:val="false"/>
          <w:i w:val="false"/>
          <w:color w:val="000000"/>
          <w:sz w:val="28"/>
        </w:rPr>
        <w:t>
      Амангелды Иманов көшесі, жеке тұрғын үйлер: № 1, 2, 3, 3/1, 3/2, 4/1, 4/2, 8/1, 8/2, 10, 10/1, 10/2, 11, 12, 12/1, 12/2, 12 "А"/1, 12 "А"/2, 12 "А"/3, 13, 13/1, 13/2, 13 "А", 14, 14 "А", 15, 15 "А", 15 "Д", 16, 17, 17 "А", 17 "Б", 18, 19, 19 "А", 20, 21, 21 "А", 22, 23, 23 "А", 24, 25/1, 25/2, 26, 27, 27 "А", 28, 29, 29/1, 29/2, 29 "А", 29 "Г", 30, 31/1, 31 "А"/1, 31 "А"/2, 32, 34, 36, 38, 39/1, 39/2, 40, 41, 41/1, 41/2, 41/3, 41 "А", 41 "А"/1, 41 "А"/2, 41 "Б", 41 "Б"/1, 41 "В"/2, 41 "Г", 41 "Г"/2,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көп қабатты тұрғын үй: № 15;</w:t>
      </w:r>
    </w:p>
    <w:p>
      <w:pPr>
        <w:spacing w:after="0"/>
        <w:ind w:left="0"/>
        <w:jc w:val="both"/>
      </w:pPr>
      <w:r>
        <w:rPr>
          <w:rFonts w:ascii="Times New Roman"/>
          <w:b w:val="false"/>
          <w:i w:val="false"/>
          <w:color w:val="000000"/>
          <w:sz w:val="28"/>
        </w:rPr>
        <w:t>
      Нұрпейіс Байғанин көшесі, жеке тұрғын үйлер: № 8, 8 "А", 8 "Б", 8/1, 8/2, 8/3, 8/4, 8/5, 11, 12,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көп қабатты тұрғын үйлер: № 2, 3, 5, 7, 10, 12;</w:t>
      </w:r>
    </w:p>
    <w:p>
      <w:pPr>
        <w:spacing w:after="0"/>
        <w:ind w:left="0"/>
        <w:jc w:val="both"/>
      </w:pPr>
      <w:r>
        <w:rPr>
          <w:rFonts w:ascii="Times New Roman"/>
          <w:b w:val="false"/>
          <w:i w:val="false"/>
          <w:color w:val="000000"/>
          <w:sz w:val="28"/>
        </w:rPr>
        <w:t>
      Алтынды көшесі: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71,74;</w:t>
      </w:r>
    </w:p>
    <w:p>
      <w:pPr>
        <w:spacing w:after="0"/>
        <w:ind w:left="0"/>
        <w:jc w:val="both"/>
      </w:pPr>
      <w:r>
        <w:rPr>
          <w:rFonts w:ascii="Times New Roman"/>
          <w:b w:val="false"/>
          <w:i w:val="false"/>
          <w:color w:val="000000"/>
          <w:sz w:val="28"/>
        </w:rPr>
        <w:t>
      Бұлақты көшесі: № 1, 1/1, 1/2, 1 "А", 2, 2/1, 2 "Б", 3, 3 "А", 3/1, 3/2, 4/2, 5, 5 "А", 5/1, 5/2, 7, 9, 9 "А", 10 "А", 11 "А", 13, 14, 17, 17 "Б"/1, 18 "А", 19 "А", 19 "Б", 20, 21, 21 "А", 23, 24, 24 "Б", 25, 25 "А", 26, 28, 28 "А", 30, 30 "А", 30 "Б", 97;</w:t>
      </w:r>
    </w:p>
    <w:p>
      <w:pPr>
        <w:spacing w:after="0"/>
        <w:ind w:left="0"/>
        <w:jc w:val="both"/>
      </w:pPr>
      <w:r>
        <w:rPr>
          <w:rFonts w:ascii="Times New Roman"/>
          <w:b w:val="false"/>
          <w:i w:val="false"/>
          <w:color w:val="000000"/>
          <w:sz w:val="28"/>
        </w:rPr>
        <w:t>
      Теміржолшылар көшесі: № 1, 1/1, 1/2, 1 "А", 1 "Б", 1 "В", 1 "Г", 2, 2 "Б", 2 "В", 3, 3 "А", 3 "А"/1, 3 "Б", 4, 4/1, 4/2, 4 "А"/1, 4 "А"/2, 4 "Б"/2, 5/1, 5/2, 5 "А", 5 "А"/1, 5 "Б"/1, 6, 7, 7/2, 8, 8 "А", 9 "А", 9 "Б", 10, 10 "А", 10 "Б", 10 "В", 11, 11 "А", 12, 13, 14, 14 "А", 15, 16, 16 "А", 17, 17 "А", 17 "Б", 17 "А"/1, 17 "А"/2, 17 "Б"/1, 17 "Б"/2, 17 "В", 18, 18 "А", 19 "А", 19 "Б", 19/2, 20, 22, 22 "А", 24, 28, 30, 30 "А", 30 "Б";</w:t>
      </w:r>
    </w:p>
    <w:p>
      <w:pPr>
        <w:spacing w:after="0"/>
        <w:ind w:left="0"/>
        <w:jc w:val="both"/>
      </w:pPr>
      <w:r>
        <w:rPr>
          <w:rFonts w:ascii="Times New Roman"/>
          <w:b w:val="false"/>
          <w:i w:val="false"/>
          <w:color w:val="000000"/>
          <w:sz w:val="28"/>
        </w:rPr>
        <w:t>
      Жаңаталап тұйық көшесі: № 3, 5, 7, 11, 13, 15;</w:t>
      </w:r>
    </w:p>
    <w:p>
      <w:pPr>
        <w:spacing w:after="0"/>
        <w:ind w:left="0"/>
        <w:jc w:val="both"/>
      </w:pPr>
      <w:r>
        <w:rPr>
          <w:rFonts w:ascii="Times New Roman"/>
          <w:b w:val="false"/>
          <w:i w:val="false"/>
          <w:color w:val="000000"/>
          <w:sz w:val="28"/>
        </w:rPr>
        <w:t>
      Мұса Әнешов тұйық көшесі: № 1, 3, 5, 6, 7, 10, 10 "А", 11, 12, 13, 14, 15, 16, 18, 20, 21, 22, 23, 24, 25, 26, 27, 31, 37, 57, 109/1;</w:t>
      </w:r>
    </w:p>
    <w:p>
      <w:pPr>
        <w:spacing w:after="0"/>
        <w:ind w:left="0"/>
        <w:jc w:val="both"/>
      </w:pPr>
      <w:r>
        <w:rPr>
          <w:rFonts w:ascii="Times New Roman"/>
          <w:b w:val="false"/>
          <w:i w:val="false"/>
          <w:color w:val="000000"/>
          <w:sz w:val="28"/>
        </w:rPr>
        <w:t>
      Асанхан Калиев көшесі: № 1 "А", 2, 3, 3/1, 3/2, 5 "А", 8, 8/1, 8/2, 10, 10 "А", 10/1, 10/2, 12, 12/1, 12/2, 14, 16, 18, 18 "А", 20;</w:t>
      </w:r>
    </w:p>
    <w:p>
      <w:pPr>
        <w:spacing w:after="0"/>
        <w:ind w:left="0"/>
        <w:jc w:val="both"/>
      </w:pPr>
      <w:r>
        <w:rPr>
          <w:rFonts w:ascii="Times New Roman"/>
          <w:b w:val="false"/>
          <w:i w:val="false"/>
          <w:color w:val="000000"/>
          <w:sz w:val="28"/>
        </w:rPr>
        <w:t>
      Жем тұйық көшесі: № 5, 6, 7, 7/1, 7 "А"/1, 8, 8/1, 8/2, 10, 10/1, 10/2, 13, 15, 15/1, 43;</w:t>
      </w:r>
    </w:p>
    <w:p>
      <w:pPr>
        <w:spacing w:after="0"/>
        <w:ind w:left="0"/>
        <w:jc w:val="both"/>
      </w:pPr>
      <w:r>
        <w:rPr>
          <w:rFonts w:ascii="Times New Roman"/>
          <w:b w:val="false"/>
          <w:i w:val="false"/>
          <w:color w:val="000000"/>
          <w:sz w:val="28"/>
        </w:rPr>
        <w:t>
      Құрылысшылар тұйық көшесі: № 17;</w:t>
      </w:r>
    </w:p>
    <w:p>
      <w:pPr>
        <w:spacing w:after="0"/>
        <w:ind w:left="0"/>
        <w:jc w:val="both"/>
      </w:pPr>
      <w:r>
        <w:rPr>
          <w:rFonts w:ascii="Times New Roman"/>
          <w:b w:val="false"/>
          <w:i w:val="false"/>
          <w:color w:val="000000"/>
          <w:sz w:val="28"/>
        </w:rPr>
        <w:t>
      Құндызды тұйық көшесі: № 16.</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Қандыағаш қаласы, Жамбыл Жабаев көшесі, № 54,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Жамбыл Жабаев көшесі, жеке тұрғын үйлер: № 36, 36 "А", 38, 40, 42, 44, 46, 48, 50, 52, 57, 58 "А", 60, 60 "А", 62 "А", 68, 68 "А", 68 "Б", 68 "Б"/2, 68 "Д", 69, 70, 70 "Б", 70 "В", 72, 72 "А", 72 "Б", 72 "В", 74, 74 "А", 74 "Б", 74 "Б"/1, 74 "Д", 76, 78, 80, 81;</w:t>
      </w:r>
    </w:p>
    <w:p>
      <w:pPr>
        <w:spacing w:after="0"/>
        <w:ind w:left="0"/>
        <w:jc w:val="both"/>
      </w:pPr>
      <w:r>
        <w:rPr>
          <w:rFonts w:ascii="Times New Roman"/>
          <w:b w:val="false"/>
          <w:i w:val="false"/>
          <w:color w:val="000000"/>
          <w:sz w:val="28"/>
        </w:rPr>
        <w:t>
      көп қабатты тұрғын үйлер: № 19, 21;</w:t>
      </w:r>
    </w:p>
    <w:p>
      <w:pPr>
        <w:spacing w:after="0"/>
        <w:ind w:left="0"/>
        <w:jc w:val="both"/>
      </w:pPr>
      <w:r>
        <w:rPr>
          <w:rFonts w:ascii="Times New Roman"/>
          <w:b w:val="false"/>
          <w:i w:val="false"/>
          <w:color w:val="000000"/>
          <w:sz w:val="28"/>
        </w:rPr>
        <w:t>
      Есет батыр көшесі, жеке тұрғын үйлер: № 35, 36, 37, 38, 39, 40, 41, 42, 43, 44, 45, 46, 47, 48, 49, 50, 51, 52, 53, 54, 54 "А", 55, 55 "А", 55 "А"/2,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көп қабатты тұрғын үйлер: № 12, 16, 18, 20;</w:t>
      </w:r>
    </w:p>
    <w:p>
      <w:pPr>
        <w:spacing w:after="0"/>
        <w:ind w:left="0"/>
        <w:jc w:val="both"/>
      </w:pPr>
      <w:r>
        <w:rPr>
          <w:rFonts w:ascii="Times New Roman"/>
          <w:b w:val="false"/>
          <w:i w:val="false"/>
          <w:color w:val="000000"/>
          <w:sz w:val="28"/>
        </w:rPr>
        <w:t>
      Сұлтанмахмут Торайғыров көшесі: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Ахмет Жұбанов көшесі: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Амангелды Иманов көшесі: № 63, 65, 65 "А", 67, 69, 69 "А", 71, 71 "А", 74, 74 "А", 75, 76, 77, 77 "А", 78, 79, 81, 83 "А", 84, 85, 86, 87, 89, 89 "Б", 90, 91, 92, 93 "А", 94, 94 "А", 95 "А", 97, 98, 99, 99 "А", 100, 101, 101 "А", 102, 105, 105 "А", 105 "Б", 105 "В", 106, 107, 108, 109, 109/1, 109/2, 110, 112, 112 "А", 114, 115, 115 "А", 115 "Б", 116, 120, 120 "А", 120 "В", 122, 124, 126, 130, 131, 132, 134;</w:t>
      </w:r>
    </w:p>
    <w:p>
      <w:pPr>
        <w:spacing w:after="0"/>
        <w:ind w:left="0"/>
        <w:jc w:val="both"/>
      </w:pPr>
      <w:r>
        <w:rPr>
          <w:rFonts w:ascii="Times New Roman"/>
          <w:b w:val="false"/>
          <w:i w:val="false"/>
          <w:color w:val="000000"/>
          <w:sz w:val="28"/>
        </w:rPr>
        <w:t>
      Нұрпейіс Байғанин көшесі: № 66, 67, 68, 69, 70, 71, 72, 73, 74, 75, 76, 77, 78, 79, 80, 81, 82, 83, 84, 85, 86, 87, 88, 89, 90, 90 "А", 91, 93, 95, 97;</w:t>
      </w:r>
    </w:p>
    <w:p>
      <w:pPr>
        <w:spacing w:after="0"/>
        <w:ind w:left="0"/>
        <w:jc w:val="both"/>
      </w:pPr>
      <w:r>
        <w:rPr>
          <w:rFonts w:ascii="Times New Roman"/>
          <w:b w:val="false"/>
          <w:i w:val="false"/>
          <w:color w:val="000000"/>
          <w:sz w:val="28"/>
        </w:rPr>
        <w:t>
      Алтынды көшесі: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Сәкен Сейфуллин көшесі: № 3, 5, 10, 11, 13, 15, 16, 18, 21, 23, 25, 27, 29, 104;</w:t>
      </w:r>
    </w:p>
    <w:p>
      <w:pPr>
        <w:spacing w:after="0"/>
        <w:ind w:left="0"/>
        <w:jc w:val="both"/>
      </w:pPr>
      <w:r>
        <w:rPr>
          <w:rFonts w:ascii="Times New Roman"/>
          <w:b w:val="false"/>
          <w:i w:val="false"/>
          <w:color w:val="000000"/>
          <w:sz w:val="28"/>
        </w:rPr>
        <w:t>
      Көктөбе тұйық көшесі: № 1, 2, 3, 4, 5, 6, 9, 10, 11, 12, 13, 14, 19, 20, 21, 22, 24, 49;</w:t>
      </w:r>
    </w:p>
    <w:p>
      <w:pPr>
        <w:spacing w:after="0"/>
        <w:ind w:left="0"/>
        <w:jc w:val="both"/>
      </w:pPr>
      <w:r>
        <w:rPr>
          <w:rFonts w:ascii="Times New Roman"/>
          <w:b w:val="false"/>
          <w:i w:val="false"/>
          <w:color w:val="000000"/>
          <w:sz w:val="28"/>
        </w:rPr>
        <w:t>
      Еңбекту көшесі: № 1, 3, 4, 5, 8, 10, 13, 15, 16, 18, 19, 21, 23, 25, 40;</w:t>
      </w:r>
    </w:p>
    <w:p>
      <w:pPr>
        <w:spacing w:after="0"/>
        <w:ind w:left="0"/>
        <w:jc w:val="both"/>
      </w:pPr>
      <w:r>
        <w:rPr>
          <w:rFonts w:ascii="Times New Roman"/>
          <w:b w:val="false"/>
          <w:i w:val="false"/>
          <w:color w:val="000000"/>
          <w:sz w:val="28"/>
        </w:rPr>
        <w:t>
      Ақжар тұйық көшесі: № 3, 4, 5, 6, 7, 8, 11, 12, 13, 14, 15, 15/1, 16, 17, 20;</w:t>
      </w:r>
    </w:p>
    <w:p>
      <w:pPr>
        <w:spacing w:after="0"/>
        <w:ind w:left="0"/>
        <w:jc w:val="both"/>
      </w:pPr>
      <w:r>
        <w:rPr>
          <w:rFonts w:ascii="Times New Roman"/>
          <w:b w:val="false"/>
          <w:i w:val="false"/>
          <w:color w:val="000000"/>
          <w:sz w:val="28"/>
        </w:rPr>
        <w:t>
      Елек көшесі: № 4, 5, 10, 12, 13, 13 "А", 15, 16, 17, 21, 23, 24, 25, 25 "А", 25 "Б", 27, 33, 35/2, 36, 67.</w:t>
      </w:r>
    </w:p>
    <w:p>
      <w:pPr>
        <w:spacing w:after="0"/>
        <w:ind w:left="0"/>
        <w:jc w:val="left"/>
      </w:pPr>
      <w:r>
        <w:rPr>
          <w:rFonts w:ascii="Times New Roman"/>
          <w:b/>
          <w:i w:val="false"/>
          <w:color w:val="000000"/>
        </w:rPr>
        <w:t xml:space="preserve"> № 313 сайлау учаскесі</w:t>
      </w:r>
    </w:p>
    <w:p>
      <w:pPr>
        <w:spacing w:after="0"/>
        <w:ind w:left="0"/>
        <w:jc w:val="both"/>
      </w:pPr>
      <w:r>
        <w:rPr>
          <w:rFonts w:ascii="Times New Roman"/>
          <w:b w:val="false"/>
          <w:i w:val="false"/>
          <w:color w:val="000000"/>
          <w:sz w:val="28"/>
        </w:rPr>
        <w:t>
      Кандыағаш қаласы, Есет батыр көшесі, № 139, "Қазақстан Темір Жолы" Ұлттық компаниясы" Акционерлік қоғамының "Біріктірілген Ақтөбе электрмен жабдықтау дистанциясы" филиалы Қандыағаш электрмен жабдықтау мекемесінің әкімшілік ғимараты</w:t>
      </w:r>
    </w:p>
    <w:p>
      <w:pPr>
        <w:spacing w:after="0"/>
        <w:ind w:left="0"/>
        <w:jc w:val="both"/>
      </w:pPr>
      <w:r>
        <w:rPr>
          <w:rFonts w:ascii="Times New Roman"/>
          <w:b w:val="false"/>
          <w:i w:val="false"/>
          <w:color w:val="000000"/>
          <w:sz w:val="28"/>
        </w:rPr>
        <w:t>
      Жамбыл Жабаев көшесі, жеке тұрғын үйлер: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көп қабатты тұрғын үйлер: № 68, 69, 70, 71, 72, 73, 74, 75, 81;</w:t>
      </w:r>
    </w:p>
    <w:p>
      <w:pPr>
        <w:spacing w:after="0"/>
        <w:ind w:left="0"/>
        <w:jc w:val="both"/>
      </w:pPr>
      <w:r>
        <w:rPr>
          <w:rFonts w:ascii="Times New Roman"/>
          <w:b w:val="false"/>
          <w:i w:val="false"/>
          <w:color w:val="000000"/>
          <w:sz w:val="28"/>
        </w:rPr>
        <w:t>
      Есет батыр көшесі: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Сұлтанмахмут Торайғыров көшесі: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Ахмет Жұбанов көшесі: № 101, 103, 105, 107, 107 "А", 109, 109 "А", 111, 112, 113, 114, 115, 116, 117, 118, 119, 120, 121, 122, 122 "А", 125, 126, 127, 128, 129, 130, 131, 132, 133 "Б"/1, 135, 136, 137, 138, 138 "А", 139, 140, 141, 142, 144, 145;</w:t>
      </w:r>
    </w:p>
    <w:p>
      <w:pPr>
        <w:spacing w:after="0"/>
        <w:ind w:left="0"/>
        <w:jc w:val="both"/>
      </w:pPr>
      <w:r>
        <w:rPr>
          <w:rFonts w:ascii="Times New Roman"/>
          <w:b w:val="false"/>
          <w:i w:val="false"/>
          <w:color w:val="000000"/>
          <w:sz w:val="28"/>
        </w:rPr>
        <w:t xml:space="preserve">
      Амангелды Иманов көшесі: № 115, 119, 121 "А", 123, 123 "А", 127, 129, 131, 133, 136, 137, 138, 144, 146, 148; </w:t>
      </w:r>
    </w:p>
    <w:p>
      <w:pPr>
        <w:spacing w:after="0"/>
        <w:ind w:left="0"/>
        <w:jc w:val="both"/>
      </w:pPr>
      <w:r>
        <w:rPr>
          <w:rFonts w:ascii="Times New Roman"/>
          <w:b w:val="false"/>
          <w:i w:val="false"/>
          <w:color w:val="000000"/>
          <w:sz w:val="28"/>
        </w:rPr>
        <w:t>
      Нұрпейіс Байғанин көшесі: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Алтынды көшесі: № 99, 100, 101, 102, 103, 104, 104 "А", 105, 106, 106 "А", 106 "Б", 108, 108 "А", 109, 110, 111, 112, 113, 114, 115, 115/1, 115/2, 116, 118, 120, 122, 124/1, 124/2;</w:t>
      </w:r>
    </w:p>
    <w:p>
      <w:pPr>
        <w:spacing w:after="0"/>
        <w:ind w:left="0"/>
        <w:jc w:val="both"/>
      </w:pPr>
      <w:r>
        <w:rPr>
          <w:rFonts w:ascii="Times New Roman"/>
          <w:b w:val="false"/>
          <w:i w:val="false"/>
          <w:color w:val="000000"/>
          <w:sz w:val="28"/>
        </w:rPr>
        <w:t>
      Өтеген Қалыбаев көшесі: № 1, 3, 4, 5, 7, 9, 10, 11, 13, 15, 16, 17, 19, 21, 23, 25, 33, 41;</w:t>
      </w:r>
    </w:p>
    <w:p>
      <w:pPr>
        <w:spacing w:after="0"/>
        <w:ind w:left="0"/>
        <w:jc w:val="both"/>
      </w:pPr>
      <w:r>
        <w:rPr>
          <w:rFonts w:ascii="Times New Roman"/>
          <w:b w:val="false"/>
          <w:i w:val="false"/>
          <w:color w:val="000000"/>
          <w:sz w:val="28"/>
        </w:rPr>
        <w:t>
      Бейбітшілік көшесі: № 1, 1/1, 1/2, 2, 2/1, 2/2, 2 "А", 2 "Б", 10, 10 "А", 12, 14, 14/3, 14 "А", 14 "В", 16, 18, 18 "А", 19, 20, 20 "А", 22 "А", 22 "Б", 23, 23 "А", 24, 24 "А", 25, 26, 27, 28, 28 "А", 28/1, 29, 29 "А", 29 "В", 30, 30 "А", 32, 32 "А", 34, 35, 35/1, 35/2, 36, 37, 37/1, 37/2, 38, 40, 40 "А", 40 "А"/1, 40 "Б", 44 "А", 45, 46 "А", 47, 48 "А", 49, 49 "А", 50, 52, 54, 56, 78, 79, 79 "А", 79 "В", 81, 82, 183, 185;</w:t>
      </w:r>
    </w:p>
    <w:p>
      <w:pPr>
        <w:spacing w:after="0"/>
        <w:ind w:left="0"/>
        <w:jc w:val="both"/>
      </w:pPr>
      <w:r>
        <w:rPr>
          <w:rFonts w:ascii="Times New Roman"/>
          <w:b w:val="false"/>
          <w:i w:val="false"/>
          <w:color w:val="000000"/>
          <w:sz w:val="28"/>
        </w:rPr>
        <w:t>
      Теректі көшесі: № 1, 1/1, 1/2, 1/3, 2, 2/1, 2/2, 2/3, 2/4, 3, 3/1, 3/2, 3/3, 4, 4/1, 4/2, 4/3, 5, 6, 7, 8, 14, 18, 19, 19 "А", 20, 20 "А", 20 "Б", 20 "В", 21, 22, 23, 24, 25, 26, 26 "А", 27, 30, 31.</w:t>
      </w:r>
    </w:p>
    <w:p>
      <w:pPr>
        <w:spacing w:after="0"/>
        <w:ind w:left="0"/>
        <w:jc w:val="left"/>
      </w:pPr>
      <w:r>
        <w:rPr>
          <w:rFonts w:ascii="Times New Roman"/>
          <w:b/>
          <w:i w:val="false"/>
          <w:color w:val="000000"/>
        </w:rPr>
        <w:t xml:space="preserve"> № 314 сайлау учаскесі</w:t>
      </w:r>
    </w:p>
    <w:p>
      <w:pPr>
        <w:spacing w:after="0"/>
        <w:ind w:left="0"/>
        <w:jc w:val="both"/>
      </w:pPr>
      <w:r>
        <w:rPr>
          <w:rFonts w:ascii="Times New Roman"/>
          <w:b w:val="false"/>
          <w:i w:val="false"/>
          <w:color w:val="000000"/>
          <w:sz w:val="28"/>
        </w:rPr>
        <w:t>
      Қандыағаш қаласы, Юрий Гагарин көшесі, № 8 "Е", "Ақтөбе облысының білім басқармасы Мұғалжар ауданының білім бөлімі" мемлекеттік мекемесінің "№ 1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Елубай Қодаров көшесі: № 2, 2 "А", 3, 3/1, 3/2, 3 "А", 4, 4/1, 4/2, 6, 6/1, 6/2, 8, 9, 9/1, 9/2, 10, 10 "А", 12, 12 "А", 13, 13/1, 13/2, 14, 16, 17, 18, 19, 20;</w:t>
      </w:r>
    </w:p>
    <w:p>
      <w:pPr>
        <w:spacing w:after="0"/>
        <w:ind w:left="0"/>
        <w:jc w:val="both"/>
      </w:pPr>
      <w:r>
        <w:rPr>
          <w:rFonts w:ascii="Times New Roman"/>
          <w:b w:val="false"/>
          <w:i w:val="false"/>
          <w:color w:val="000000"/>
          <w:sz w:val="28"/>
        </w:rPr>
        <w:t>
      Гриненко Иван Николаевич көшесі: № 1, 1/1, 1/2, 2, 3, 4, 5, 6, 6/1, 7, 7 "А", 8, 8 "А", 9, 10, 11, 12, 13, 14, 15, 16, 17, 17/1, 18;</w:t>
      </w:r>
    </w:p>
    <w:p>
      <w:pPr>
        <w:spacing w:after="0"/>
        <w:ind w:left="0"/>
        <w:jc w:val="both"/>
      </w:pPr>
      <w:r>
        <w:rPr>
          <w:rFonts w:ascii="Times New Roman"/>
          <w:b w:val="false"/>
          <w:i w:val="false"/>
          <w:color w:val="000000"/>
          <w:sz w:val="28"/>
        </w:rPr>
        <w:t>
      Юрий Гагарин көшесі, жеке тұрғын үйлер: № 1, 2/1, 2/2, 2/3, 2/4, 4 "А", 4/1, 4/2, 4/3, 4/4, 6/1, 6/2, 7, 7 "А", 8 "А", 9, 10, 10 "А", 11, 12, 13, 14, 15, 17, 19, 21, 23, 25, 29, 30, 30 "А", 33;</w:t>
      </w:r>
    </w:p>
    <w:p>
      <w:pPr>
        <w:spacing w:after="0"/>
        <w:ind w:left="0"/>
        <w:jc w:val="both"/>
      </w:pPr>
      <w:r>
        <w:rPr>
          <w:rFonts w:ascii="Times New Roman"/>
          <w:b w:val="false"/>
          <w:i w:val="false"/>
          <w:color w:val="000000"/>
          <w:sz w:val="28"/>
        </w:rPr>
        <w:t>
      көп қабатты тұрғын үйлер: № 1, 2, 3, 4, 5, 6, 8;</w:t>
      </w:r>
    </w:p>
    <w:p>
      <w:pPr>
        <w:spacing w:after="0"/>
        <w:ind w:left="0"/>
        <w:jc w:val="both"/>
      </w:pPr>
      <w:r>
        <w:rPr>
          <w:rFonts w:ascii="Times New Roman"/>
          <w:b w:val="false"/>
          <w:i w:val="false"/>
          <w:color w:val="000000"/>
          <w:sz w:val="28"/>
        </w:rPr>
        <w:t>
      Бейбітшілік көшесі: № 1, 2, 3, 4, 5, 6, 7, 8, 8 "А", 9, 10, 11, 11 "А", 12, 13, 14, 15, 17, 18;</w:t>
      </w:r>
    </w:p>
    <w:p>
      <w:pPr>
        <w:spacing w:after="0"/>
        <w:ind w:left="0"/>
        <w:jc w:val="both"/>
      </w:pPr>
      <w:r>
        <w:rPr>
          <w:rFonts w:ascii="Times New Roman"/>
          <w:b w:val="false"/>
          <w:i w:val="false"/>
          <w:color w:val="000000"/>
          <w:sz w:val="28"/>
        </w:rPr>
        <w:t>
      Тулеген Байкунов көшесі, жеке тұрғын үйлер: № 4, 5, 5 "Б", 6, 7, 7/1, 7/2, 7/3, 7/4, 7 "А", 8, 8 "А", 9, 10, 11, 12, 14, 15, 16, 17, 18, 20, 22, 28, 37, 55, 72, 73, 75, 75/1, 75/2, 75 "А", 77;</w:t>
      </w:r>
    </w:p>
    <w:p>
      <w:pPr>
        <w:spacing w:after="0"/>
        <w:ind w:left="0"/>
        <w:jc w:val="both"/>
      </w:pPr>
      <w:r>
        <w:rPr>
          <w:rFonts w:ascii="Times New Roman"/>
          <w:b w:val="false"/>
          <w:i w:val="false"/>
          <w:color w:val="000000"/>
          <w:sz w:val="28"/>
        </w:rPr>
        <w:t>
      көп қабатты тұрғын үйлер: № 1, 3, 4, 5, 69, 70, 71;</w:t>
      </w:r>
    </w:p>
    <w:p>
      <w:pPr>
        <w:spacing w:after="0"/>
        <w:ind w:left="0"/>
        <w:jc w:val="both"/>
      </w:pPr>
      <w:r>
        <w:rPr>
          <w:rFonts w:ascii="Times New Roman"/>
          <w:b w:val="false"/>
          <w:i w:val="false"/>
          <w:color w:val="000000"/>
          <w:sz w:val="28"/>
        </w:rPr>
        <w:t>
      Сәлім Шынтасов көшесі, жеке тұрғын үйлер: № 1, 2, 2/1, 2/2, 2/3, 2/4, 3, 4, 4/1, 4/2, 5, 6, 6/1, 6/2, 7, 9, 10, 10/1, 10/2, 11, 11 "А", 13, 13/1, 13/2, 14, 15, 15/1, 15/2, 16, 17, 17/1, 17/2, 17 "А", 18, 18/1, 18/2, 19/1, 21, 21/2, 21/3, 22, 22 "А", 22 "Д", 26, 29, 29 "А", 31, 32, 33, 34, 35, 35 "А", 35 "Б", 37;</w:t>
      </w:r>
    </w:p>
    <w:p>
      <w:pPr>
        <w:spacing w:after="0"/>
        <w:ind w:left="0"/>
        <w:jc w:val="both"/>
      </w:pPr>
      <w:r>
        <w:rPr>
          <w:rFonts w:ascii="Times New Roman"/>
          <w:b w:val="false"/>
          <w:i w:val="false"/>
          <w:color w:val="000000"/>
          <w:sz w:val="28"/>
        </w:rPr>
        <w:t>
      көп қабатты тұрғын үйлер: № 1, 3, 5, 7, 9, 69;</w:t>
      </w:r>
    </w:p>
    <w:p>
      <w:pPr>
        <w:spacing w:after="0"/>
        <w:ind w:left="0"/>
        <w:jc w:val="both"/>
      </w:pPr>
      <w:r>
        <w:rPr>
          <w:rFonts w:ascii="Times New Roman"/>
          <w:b w:val="false"/>
          <w:i w:val="false"/>
          <w:color w:val="000000"/>
          <w:sz w:val="28"/>
        </w:rPr>
        <w:t>
      Ақтөбе көшесі: № 3, 3/1, 3/2, 4, 4/1, 4/2, 4/3, 5, 6, 8 "А";</w:t>
      </w:r>
    </w:p>
    <w:p>
      <w:pPr>
        <w:spacing w:after="0"/>
        <w:ind w:left="0"/>
        <w:jc w:val="both"/>
      </w:pPr>
      <w:r>
        <w:rPr>
          <w:rFonts w:ascii="Times New Roman"/>
          <w:b w:val="false"/>
          <w:i w:val="false"/>
          <w:color w:val="000000"/>
          <w:sz w:val="28"/>
        </w:rPr>
        <w:t>
      Ахмет Байтұрсынов көшесі, жеке тұрғын үйлер: № 2, 2 "В", 3 "А", 4, 4 "А", 5 "А", 5 "Б", 6, 7, 7 "Д", 8, 8 "А", 8 "Б", 9, 9 "Б", 10, 10 "А", 10 "А"/2, 10 "В", 12 "М", 13, 14 "Б", 16 "А", 18, 18/1, 18/2, 19, 19/1, 19/2, 20, 20/1, 20/2, 20 "А", 22, 22/1, 22/2, 22 "А", 23, 23/1, 23/2, 24, 24/1, 24/2, 26, 26/1, 26/2, 26/3, 26 "А", 27 "А", 27 "В", 27 "Г", 27 "Е", 28, 28/1, 28/2, 28 "Б", 29, 30, 30 "А", 55;</w:t>
      </w:r>
    </w:p>
    <w:p>
      <w:pPr>
        <w:spacing w:after="0"/>
        <w:ind w:left="0"/>
        <w:jc w:val="both"/>
      </w:pPr>
      <w:r>
        <w:rPr>
          <w:rFonts w:ascii="Times New Roman"/>
          <w:b w:val="false"/>
          <w:i w:val="false"/>
          <w:color w:val="000000"/>
          <w:sz w:val="28"/>
        </w:rPr>
        <w:t>
      көп қабатты тұрғын үйлер: № 4, 6, 10, 12, 14;</w:t>
      </w:r>
    </w:p>
    <w:p>
      <w:pPr>
        <w:spacing w:after="0"/>
        <w:ind w:left="0"/>
        <w:jc w:val="both"/>
      </w:pPr>
      <w:r>
        <w:rPr>
          <w:rFonts w:ascii="Times New Roman"/>
          <w:b w:val="false"/>
          <w:i w:val="false"/>
          <w:color w:val="000000"/>
          <w:sz w:val="28"/>
        </w:rPr>
        <w:t>
      Сұлтанмахмут Торайғыров көшесі: № 143, 144, 144 "А", 144 "Б", 144 "В", 145, 146, 146 "А", 146 "Б", 147, 148, 148 "А", 148 "Б", 149, 150, 150 "А", 152, 154, 156;</w:t>
      </w:r>
    </w:p>
    <w:p>
      <w:pPr>
        <w:spacing w:after="0"/>
        <w:ind w:left="0"/>
        <w:jc w:val="both"/>
      </w:pPr>
      <w:r>
        <w:rPr>
          <w:rFonts w:ascii="Times New Roman"/>
          <w:b w:val="false"/>
          <w:i w:val="false"/>
          <w:color w:val="000000"/>
          <w:sz w:val="28"/>
        </w:rPr>
        <w:t>
      Арай көшесі: № 1, 15, 15/1, 15/2, 15/3, 15/4, 15/5, 15/6, 15/7, 15/8, 16;</w:t>
      </w:r>
    </w:p>
    <w:p>
      <w:pPr>
        <w:spacing w:after="0"/>
        <w:ind w:left="0"/>
        <w:jc w:val="both"/>
      </w:pPr>
      <w:r>
        <w:rPr>
          <w:rFonts w:ascii="Times New Roman"/>
          <w:b w:val="false"/>
          <w:i w:val="false"/>
          <w:color w:val="000000"/>
          <w:sz w:val="28"/>
        </w:rPr>
        <w:t>
      Сазды көшесі: № 1, 2, 3;</w:t>
      </w:r>
    </w:p>
    <w:p>
      <w:pPr>
        <w:spacing w:after="0"/>
        <w:ind w:left="0"/>
        <w:jc w:val="both"/>
      </w:pPr>
      <w:r>
        <w:rPr>
          <w:rFonts w:ascii="Times New Roman"/>
          <w:b w:val="false"/>
          <w:i w:val="false"/>
          <w:color w:val="000000"/>
          <w:sz w:val="28"/>
        </w:rPr>
        <w:t>
      Айрық көшесі: № 1, 1/1, 1/2, 1/3, 1/4, 1/6, 1/8, 1 "А", 3, 4 "А", 5, 6;</w:t>
      </w:r>
    </w:p>
    <w:p>
      <w:pPr>
        <w:spacing w:after="0"/>
        <w:ind w:left="0"/>
        <w:jc w:val="both"/>
      </w:pPr>
      <w:r>
        <w:rPr>
          <w:rFonts w:ascii="Times New Roman"/>
          <w:b w:val="false"/>
          <w:i w:val="false"/>
          <w:color w:val="000000"/>
          <w:sz w:val="28"/>
        </w:rPr>
        <w:t>
      № 47 разъезд.</w:t>
      </w:r>
    </w:p>
    <w:p>
      <w:pPr>
        <w:spacing w:after="0"/>
        <w:ind w:left="0"/>
        <w:jc w:val="left"/>
      </w:pPr>
      <w:r>
        <w:rPr>
          <w:rFonts w:ascii="Times New Roman"/>
          <w:b/>
          <w:i w:val="false"/>
          <w:color w:val="000000"/>
        </w:rPr>
        <w:t xml:space="preserve"> № 573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Болашақ шағын ауданы: № 1, 1/1, 2, 3, 3 "А", 4, 5, 6, 7, 8, 10, 11, 12, 13, 14, 15, 16, 17, 19/2, 20, 21, 22, 23, 24, 25, 26, 27, 28, 29, 30, 31, 32, 33, 34, 35, 36, 37, 38, 39, 40, 41, 42, 43, 44, 45, 46, 47, 48, 49, 50, 52, 53, 54, 57, 59, 60, 61, 63, 64, 65, 66, 67, 68, 69, 70, 71, 72, 74, 76, 77, 78, 79, 80, 81, 82, 83, 84, 85, 86, 87, 88, 89, 90, 91, 92, 93, 94, 95, 96, 97, 98, 99, 100, 101, 104, 105, 106, 107, 107 "А",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Бауыржан Момышұлы көшесі: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Астана көшесі: № 1, 2, 3, 4, 5, 6, 7, 8, 9, 11, 12, 13, 14, 15, 16, 17, 18, 19, 20, 21, 22;</w:t>
      </w:r>
    </w:p>
    <w:p>
      <w:pPr>
        <w:spacing w:after="0"/>
        <w:ind w:left="0"/>
        <w:jc w:val="both"/>
      </w:pPr>
      <w:r>
        <w:rPr>
          <w:rFonts w:ascii="Times New Roman"/>
          <w:b w:val="false"/>
          <w:i w:val="false"/>
          <w:color w:val="000000"/>
          <w:sz w:val="28"/>
        </w:rPr>
        <w:t xml:space="preserve">
      Алматы көшесі: № 1, 2, 2 "А", 3, 4, 4 "А", 5, 6, 6 "А", 7, 8, 8 "А", 9, 10, 10 "А", 11, 12, 12 "А", 13, 14, 14 "А", 15, 16, 16 "А", 17, 18, 18 "А", 19, 20, 20 "А", 21, 22, 22 "А", 24, 24 "А"; </w:t>
      </w:r>
    </w:p>
    <w:p>
      <w:pPr>
        <w:spacing w:after="0"/>
        <w:ind w:left="0"/>
        <w:jc w:val="both"/>
      </w:pPr>
      <w:r>
        <w:rPr>
          <w:rFonts w:ascii="Times New Roman"/>
          <w:b w:val="false"/>
          <w:i w:val="false"/>
          <w:color w:val="000000"/>
          <w:sz w:val="28"/>
        </w:rPr>
        <w:t>
      Ұлытау көшесі: № 1, 1 "А", 2, 3, 3 "А", 4, 5, 5 "А", 6, 7, 7 "А", 8, 9, 9 "А", 10, 11, 11 "А", 12, 13, 13 "А", 14, 15, 15 "А", 16, 17, 17 "А", 18, 19, 19 "А", 20, 21, 21 "А", 22, 23, 23 "А", 24, 25, 25 "А";</w:t>
      </w:r>
    </w:p>
    <w:p>
      <w:pPr>
        <w:spacing w:after="0"/>
        <w:ind w:left="0"/>
        <w:jc w:val="both"/>
      </w:pPr>
      <w:r>
        <w:rPr>
          <w:rFonts w:ascii="Times New Roman"/>
          <w:b w:val="false"/>
          <w:i w:val="false"/>
          <w:color w:val="000000"/>
          <w:sz w:val="28"/>
        </w:rPr>
        <w:t>
      Ақорда көшесі: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Әлия Молдағұлова көшесі: № 1, 1 "А", 2, 3, 3 "А", 4, 5, 5 "А", 6, 7, 7 "А", 8, 9, 9 "А", 10, 11, 11 "А", 12, 13, 13 "А", 14, 15, 15 "А", 16, 17, 17 "А", 18, 19, 19 "А", 20, 21, 21 "А", 22, 23, 23 "А", 24, 25, 25 "А", 26, 27, 27 "А", 28, 29, 29 "А", 30, 31, 31 "А", 32, 33, 33 "А", 34, 35, 35 "А", 36, 37, 37 "А", 38, 39, 39 "А", 40, 41, 41 "А", 42, 43, 43 "А", 44, 45, 45 "А", 46, 47, 47 "А", 48, 49, 49 "А", 50, 51, 51 "А", 52, 53, 53 "А", 54, 55, 55 "А", 56, 57, 57 "А", 58, 59, 59 "А", 60, 61, 61 "А", 62, 63, 63 "А", 64, 65, 65 "А", 66, 67, 67 "А", 67 "Б", 67 "В", 68;</w:t>
      </w:r>
    </w:p>
    <w:p>
      <w:pPr>
        <w:spacing w:after="0"/>
        <w:ind w:left="0"/>
        <w:jc w:val="both"/>
      </w:pPr>
      <w:r>
        <w:rPr>
          <w:rFonts w:ascii="Times New Roman"/>
          <w:b w:val="false"/>
          <w:i w:val="false"/>
          <w:color w:val="000000"/>
          <w:sz w:val="28"/>
        </w:rPr>
        <w:t>
      Мәншүк Мәметова көшесі: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Ер Едіге көшесі: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both"/>
      </w:pPr>
      <w:r>
        <w:rPr>
          <w:rFonts w:ascii="Times New Roman"/>
          <w:b w:val="false"/>
          <w:i w:val="false"/>
          <w:color w:val="000000"/>
          <w:sz w:val="28"/>
        </w:rPr>
        <w:t xml:space="preserve">
      Жанақоныс шағын ауданы: 1, 29, 53, 64, 78, 81, 89, 90, 103, 107, 113, 115, 120, 171, 190, 191, 198, 199, 202, 203, 204, 205, 207, 218, 241, 252, 254, 296, 297, 321, 349, 368, 382, 390, 396, 398, 433, 434, 444, 454. </w:t>
      </w:r>
    </w:p>
    <w:p>
      <w:pPr>
        <w:spacing w:after="0"/>
        <w:ind w:left="0"/>
        <w:jc w:val="left"/>
      </w:pPr>
      <w:r>
        <w:rPr>
          <w:rFonts w:ascii="Times New Roman"/>
          <w:b/>
          <w:i w:val="false"/>
          <w:color w:val="000000"/>
        </w:rPr>
        <w:t xml:space="preserve"> № 315 сайлау учаскесі</w:t>
      </w:r>
    </w:p>
    <w:p>
      <w:pPr>
        <w:spacing w:after="0"/>
        <w:ind w:left="0"/>
        <w:jc w:val="both"/>
      </w:pPr>
      <w:r>
        <w:rPr>
          <w:rFonts w:ascii="Times New Roman"/>
          <w:b w:val="false"/>
          <w:i w:val="false"/>
          <w:color w:val="000000"/>
          <w:sz w:val="28"/>
        </w:rPr>
        <w:t>
      Ембі қаласы, Бауыржан Момышұлы көшесі, № 55 "А", "Ақтөбе облысының білім басқармасы Мұғалжар ауданының білім бөлімі" мемлекеттік мекемесінің "№ 4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Бауыржан Момышұлы көшесі: № 26 "Б", 45, 45 "А", 45 "Б", 45 "В", 45 "Е", 46, 46 "В", 47, 47 "В", 49, 49 "А", 53, 55, 59, 63, 89;</w:t>
      </w:r>
    </w:p>
    <w:p>
      <w:pPr>
        <w:spacing w:after="0"/>
        <w:ind w:left="0"/>
        <w:jc w:val="both"/>
      </w:pPr>
      <w:r>
        <w:rPr>
          <w:rFonts w:ascii="Times New Roman"/>
          <w:b w:val="false"/>
          <w:i w:val="false"/>
          <w:color w:val="000000"/>
          <w:sz w:val="28"/>
        </w:rPr>
        <w:t>
      Жағыпар Әміров көшесі: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Есет - Батыр көшесі: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Ахмет Жұбанов көшесі: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Талғат Бигельдинов көшесі: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Амангелды Иманов көшесі: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Қазыбек Би көшесі: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Төле би көшесі: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Ыбырай Алтынсарин көшесі: № 25 "А", 26, 27, 28, 29, 31, 32, 33, 33 "А", 35, 37, 37 "А", 39, 43, 45; Шоқан Уәлиханов көшесі: № 46, 50, 52, 54, 56, 58, 59 "A", 60, 62, 64, 64 "А", 66, 68;</w:t>
      </w:r>
    </w:p>
    <w:p>
      <w:pPr>
        <w:spacing w:after="0"/>
        <w:ind w:left="0"/>
        <w:jc w:val="both"/>
      </w:pPr>
      <w:r>
        <w:rPr>
          <w:rFonts w:ascii="Times New Roman"/>
          <w:b w:val="false"/>
          <w:i w:val="false"/>
          <w:color w:val="000000"/>
          <w:sz w:val="28"/>
        </w:rPr>
        <w:t>
      Зинеш Бралов көшесі: № 1, 1 "А", 2, 3, 3 "А", 4, 5, 6, 7, 8, 10, 10 "А", 10 "Б", 12, 12 "А", 14, 14 "А", 16, 17;</w:t>
      </w:r>
    </w:p>
    <w:p>
      <w:pPr>
        <w:spacing w:after="0"/>
        <w:ind w:left="0"/>
        <w:jc w:val="both"/>
      </w:pPr>
      <w:r>
        <w:rPr>
          <w:rFonts w:ascii="Times New Roman"/>
          <w:b w:val="false"/>
          <w:i w:val="false"/>
          <w:color w:val="000000"/>
          <w:sz w:val="28"/>
        </w:rPr>
        <w:t>
      Мөңке Би көшесі: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Локомотив тұйық көшесі: № 1, 2, 3, 4, 4 "А", 5, 5 "А", 6, 6 "А", 6 "С", 7, 8, 8 "А", 9, 10, 10 "А", 11, 12, 12 "А", 13, 13 "А", 14, 14 "А", 15, 15 "А", 16, 18;</w:t>
      </w:r>
    </w:p>
    <w:p>
      <w:pPr>
        <w:spacing w:after="0"/>
        <w:ind w:left="0"/>
        <w:jc w:val="both"/>
      </w:pPr>
      <w:r>
        <w:rPr>
          <w:rFonts w:ascii="Times New Roman"/>
          <w:b w:val="false"/>
          <w:i w:val="false"/>
          <w:color w:val="000000"/>
          <w:sz w:val="28"/>
        </w:rPr>
        <w:t>
      ПМС - 3 үйлері: № 1, 2, 3, 4, 4 "Б", 5, 6, 7, 8, 9, 10, 11, 12, 13, 14, 15, 17, 19, 21, 23, 25, 27, 29, 31, 31 "А", 32, 33, 35, 35 "А", 37, 39, 41;</w:t>
      </w:r>
    </w:p>
    <w:p>
      <w:pPr>
        <w:spacing w:after="0"/>
        <w:ind w:left="0"/>
        <w:jc w:val="both"/>
      </w:pPr>
      <w:r>
        <w:rPr>
          <w:rFonts w:ascii="Times New Roman"/>
          <w:b w:val="false"/>
          <w:i w:val="false"/>
          <w:color w:val="000000"/>
          <w:sz w:val="28"/>
        </w:rPr>
        <w:t>
      Метеостанция көшесі: № 1, 2;</w:t>
      </w:r>
    </w:p>
    <w:p>
      <w:pPr>
        <w:spacing w:after="0"/>
        <w:ind w:left="0"/>
        <w:jc w:val="both"/>
      </w:pPr>
      <w:r>
        <w:rPr>
          <w:rFonts w:ascii="Times New Roman"/>
          <w:b w:val="false"/>
          <w:i w:val="false"/>
          <w:color w:val="000000"/>
          <w:sz w:val="28"/>
        </w:rPr>
        <w:t xml:space="preserve">
      Қырғыз стансасы; </w:t>
      </w:r>
    </w:p>
    <w:p>
      <w:pPr>
        <w:spacing w:after="0"/>
        <w:ind w:left="0"/>
        <w:jc w:val="both"/>
      </w:pPr>
      <w:r>
        <w:rPr>
          <w:rFonts w:ascii="Times New Roman"/>
          <w:b w:val="false"/>
          <w:i w:val="false"/>
          <w:color w:val="000000"/>
          <w:sz w:val="28"/>
        </w:rPr>
        <w:t>
      № 56 разъезд.</w:t>
      </w:r>
    </w:p>
    <w:p>
      <w:pPr>
        <w:spacing w:after="0"/>
        <w:ind w:left="0"/>
        <w:jc w:val="left"/>
      </w:pPr>
      <w:r>
        <w:rPr>
          <w:rFonts w:ascii="Times New Roman"/>
          <w:b/>
          <w:i w:val="false"/>
          <w:color w:val="000000"/>
        </w:rPr>
        <w:t xml:space="preserve"> № 316 сайлау учаскесі</w:t>
      </w:r>
    </w:p>
    <w:p>
      <w:pPr>
        <w:spacing w:after="0"/>
        <w:ind w:left="0"/>
        <w:jc w:val="both"/>
      </w:pPr>
      <w:r>
        <w:rPr>
          <w:rFonts w:ascii="Times New Roman"/>
          <w:b w:val="false"/>
          <w:i w:val="false"/>
          <w:color w:val="000000"/>
          <w:sz w:val="28"/>
        </w:rPr>
        <w:t>
      Ембі қаласы, Жиенғали Төлепбергенов көшесі, № 5 "А", "Ақтөбе облысының білім басқармасы Мұғалжар ауданының білім бөлімі" мемлекеттік мекемесінің "№ 2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8, 11, 12, 14, 14 "А", 16, 18, 19, 22, 23, 24, 26, 28, 30, 32, 33 "А", 36, 40;</w:t>
      </w:r>
    </w:p>
    <w:p>
      <w:pPr>
        <w:spacing w:after="0"/>
        <w:ind w:left="0"/>
        <w:jc w:val="both"/>
      </w:pPr>
      <w:r>
        <w:rPr>
          <w:rFonts w:ascii="Times New Roman"/>
          <w:b w:val="false"/>
          <w:i w:val="false"/>
          <w:color w:val="000000"/>
          <w:sz w:val="28"/>
        </w:rPr>
        <w:t>
      Забиқұлла Елубаев көшесі: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Жамбыл Жабаев тұйық көшесі: № 5, 6, 7, 10, 11, 12, 13, 14, 15, 20, 22, 26, 27, 28, 36, 42;</w:t>
      </w:r>
    </w:p>
    <w:p>
      <w:pPr>
        <w:spacing w:after="0"/>
        <w:ind w:left="0"/>
        <w:jc w:val="both"/>
      </w:pPr>
      <w:r>
        <w:rPr>
          <w:rFonts w:ascii="Times New Roman"/>
          <w:b w:val="false"/>
          <w:i w:val="false"/>
          <w:color w:val="000000"/>
          <w:sz w:val="28"/>
        </w:rPr>
        <w:t>
      Серғазы Мамбетов көшесі: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Көккөз Алпанов көшесі: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Сәкен Сейфуллин көшесі: № 2, 3, 4, 7, 8, 9, 10, 11, 12, 14, 15, 18, 22, 24, 25, 26, 26 "А", 27, 27 "А", 28, 28 "А", 29, 33, 35, 35 "А", 37, 41, 43, 47, 51, 53, 55;</w:t>
      </w:r>
    </w:p>
    <w:p>
      <w:pPr>
        <w:spacing w:after="0"/>
        <w:ind w:left="0"/>
        <w:jc w:val="both"/>
      </w:pPr>
      <w:r>
        <w:rPr>
          <w:rFonts w:ascii="Times New Roman"/>
          <w:b w:val="false"/>
          <w:i w:val="false"/>
          <w:color w:val="000000"/>
          <w:sz w:val="28"/>
        </w:rPr>
        <w:t>
      Ермағамбет Алдаберген тұйығы: № 1, 2 "А", 3, 5, 6 "А", 7, 7 "А", 8, 8 "А", 8 "Б", 9, 10, 10 "А", 11, 11 "А", 11 "Б", 12, 14, 16, 20, 20 "А", 21 "Б", 23 "А", 27, 30;</w:t>
      </w:r>
    </w:p>
    <w:p>
      <w:pPr>
        <w:spacing w:after="0"/>
        <w:ind w:left="0"/>
        <w:jc w:val="both"/>
      </w:pPr>
      <w:r>
        <w:rPr>
          <w:rFonts w:ascii="Times New Roman"/>
          <w:b w:val="false"/>
          <w:i w:val="false"/>
          <w:color w:val="000000"/>
          <w:sz w:val="28"/>
        </w:rPr>
        <w:t>
      Қабанбай батыр көшесі: № 3, 4, 5, 5 "А", 6, 7, 7 "А", 8, 10, 14;</w:t>
      </w:r>
    </w:p>
    <w:p>
      <w:pPr>
        <w:spacing w:after="0"/>
        <w:ind w:left="0"/>
        <w:jc w:val="both"/>
      </w:pPr>
      <w:r>
        <w:rPr>
          <w:rFonts w:ascii="Times New Roman"/>
          <w:b w:val="false"/>
          <w:i w:val="false"/>
          <w:color w:val="000000"/>
          <w:sz w:val="28"/>
        </w:rPr>
        <w:t>
      Ілияс Жансүгіров көшесі: № 1, 2, 3, 4, 5, 6, 6 "А", 8, 9, 10, 10 "А", 11, 12, 13, 14, 14 "А", 15, 17, 18, 19, 20, 20 "А", 21, 21 "Б", 22, 24, 25, 26, 27, 28, 28 "А", 30, 41;</w:t>
      </w:r>
    </w:p>
    <w:p>
      <w:pPr>
        <w:spacing w:after="0"/>
        <w:ind w:left="0"/>
        <w:jc w:val="both"/>
      </w:pPr>
      <w:r>
        <w:rPr>
          <w:rFonts w:ascii="Times New Roman"/>
          <w:b w:val="false"/>
          <w:i w:val="false"/>
          <w:color w:val="000000"/>
          <w:sz w:val="28"/>
        </w:rPr>
        <w:t>
      Центральный тұйық көшесі: № 1, 2, 4, 5, 6, 7, 8, 10, 11, 12, 13, 14, 15, 17, 19, 20, 21, 40;</w:t>
      </w:r>
    </w:p>
    <w:p>
      <w:pPr>
        <w:spacing w:after="0"/>
        <w:ind w:left="0"/>
        <w:jc w:val="both"/>
      </w:pPr>
      <w:r>
        <w:rPr>
          <w:rFonts w:ascii="Times New Roman"/>
          <w:b w:val="false"/>
          <w:i w:val="false"/>
          <w:color w:val="000000"/>
          <w:sz w:val="28"/>
        </w:rPr>
        <w:t>
      Әбілхайыр хан көшесі: № 4, 5, 6, 7, 8, 8 "А", 9, 10, 12, 13, 14, 16, 16 "А", 17, 18, 18 "А", 24, 25, 26, 27, 28, 30, 31, 33, 35, 36, 37, 39;</w:t>
      </w:r>
    </w:p>
    <w:p>
      <w:pPr>
        <w:spacing w:after="0"/>
        <w:ind w:left="0"/>
        <w:jc w:val="both"/>
      </w:pPr>
      <w:r>
        <w:rPr>
          <w:rFonts w:ascii="Times New Roman"/>
          <w:b w:val="false"/>
          <w:i w:val="false"/>
          <w:color w:val="000000"/>
          <w:sz w:val="28"/>
        </w:rPr>
        <w:t>
      Сапа Жездібаев көшесі: № 2, 3, 4, 5, 5 "А", 6, 7, 8, 9, 9 "А", 11, 12, 14, 15, 16, 17, 18, 19, 20, 21, 23, 25, 26, 27, 27 "А", 28, 29, 30, 32, 34, 36;</w:t>
      </w:r>
    </w:p>
    <w:p>
      <w:pPr>
        <w:spacing w:after="0"/>
        <w:ind w:left="0"/>
        <w:jc w:val="both"/>
      </w:pPr>
      <w:r>
        <w:rPr>
          <w:rFonts w:ascii="Times New Roman"/>
          <w:b w:val="false"/>
          <w:i w:val="false"/>
          <w:color w:val="000000"/>
          <w:sz w:val="28"/>
        </w:rPr>
        <w:t xml:space="preserve">
      Достық тұйығы: № 1, 2, 3, 5, 8, 8 "А", 9, 11, 13, 20, 30; </w:t>
      </w:r>
    </w:p>
    <w:p>
      <w:pPr>
        <w:spacing w:after="0"/>
        <w:ind w:left="0"/>
        <w:jc w:val="both"/>
      </w:pPr>
      <w:r>
        <w:rPr>
          <w:rFonts w:ascii="Times New Roman"/>
          <w:b w:val="false"/>
          <w:i w:val="false"/>
          <w:color w:val="000000"/>
          <w:sz w:val="28"/>
        </w:rPr>
        <w:t>
      Әлия Молдағұлова көшесі: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Жиенғали Төлепбергенов көшесі: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Әйтеке Би көшесі: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РТС көшесі: № 1, 1 "А", 1 "Б", 2, 2 "А", 3, 4, 5, 6, 7, 8, 9;</w:t>
      </w:r>
    </w:p>
    <w:p>
      <w:pPr>
        <w:spacing w:after="0"/>
        <w:ind w:left="0"/>
        <w:jc w:val="both"/>
      </w:pPr>
      <w:r>
        <w:rPr>
          <w:rFonts w:ascii="Times New Roman"/>
          <w:b w:val="false"/>
          <w:i w:val="false"/>
          <w:color w:val="000000"/>
          <w:sz w:val="28"/>
        </w:rPr>
        <w:t>
      Нефтебаза көшесі: № 1, 2, 3, 4, 5, 6, 6 "А";</w:t>
      </w:r>
    </w:p>
    <w:p>
      <w:pPr>
        <w:spacing w:after="0"/>
        <w:ind w:left="0"/>
        <w:jc w:val="both"/>
      </w:pPr>
      <w:r>
        <w:rPr>
          <w:rFonts w:ascii="Times New Roman"/>
          <w:b w:val="false"/>
          <w:i w:val="false"/>
          <w:color w:val="000000"/>
          <w:sz w:val="28"/>
        </w:rPr>
        <w:t>
      Жем көшесі: № 1, 2, 3, 4, 5, 6, 7, 10 "А";</w:t>
      </w:r>
    </w:p>
    <w:p>
      <w:pPr>
        <w:spacing w:after="0"/>
        <w:ind w:left="0"/>
        <w:jc w:val="both"/>
      </w:pPr>
      <w:r>
        <w:rPr>
          <w:rFonts w:ascii="Times New Roman"/>
          <w:b w:val="false"/>
          <w:i w:val="false"/>
          <w:color w:val="000000"/>
          <w:sz w:val="28"/>
        </w:rPr>
        <w:t>
      Первомайский тұйық көшесі: № 1, 2, 3, 5, 6, 7, 8, 13, 15, 16, 18, 18 "А", 20, 20 "А", 22, 22 "А", 23, 24, 26 "А", 36, 38, 40 "А", 44 "А";</w:t>
      </w:r>
    </w:p>
    <w:p>
      <w:pPr>
        <w:spacing w:after="0"/>
        <w:ind w:left="0"/>
        <w:jc w:val="both"/>
      </w:pPr>
      <w:r>
        <w:rPr>
          <w:rFonts w:ascii="Times New Roman"/>
          <w:b w:val="false"/>
          <w:i w:val="false"/>
          <w:color w:val="000000"/>
          <w:sz w:val="28"/>
        </w:rPr>
        <w:t>
      СМП - 614 кенті: № 1, 1 "А", 2, 2 "А", 3, 4, 5, 6, 7, 7 "А", 8, 10, 10 "А",12, 13, 15, 17, 18, 19, 23, 25, 26, 29, 29 "А", 33, 34, 37, 38, 39;</w:t>
      </w:r>
    </w:p>
    <w:p>
      <w:pPr>
        <w:spacing w:after="0"/>
        <w:ind w:left="0"/>
        <w:jc w:val="both"/>
      </w:pPr>
      <w:r>
        <w:rPr>
          <w:rFonts w:ascii="Times New Roman"/>
          <w:b w:val="false"/>
          <w:i w:val="false"/>
          <w:color w:val="000000"/>
          <w:sz w:val="28"/>
        </w:rPr>
        <w:t>
      Құдық стансасы.</w:t>
      </w:r>
    </w:p>
    <w:p>
      <w:pPr>
        <w:spacing w:after="0"/>
        <w:ind w:left="0"/>
        <w:jc w:val="left"/>
      </w:pPr>
      <w:r>
        <w:rPr>
          <w:rFonts w:ascii="Times New Roman"/>
          <w:b/>
          <w:i w:val="false"/>
          <w:color w:val="000000"/>
        </w:rPr>
        <w:t xml:space="preserve"> № 317 сайлау учаскесі</w:t>
      </w:r>
    </w:p>
    <w:p>
      <w:pPr>
        <w:spacing w:after="0"/>
        <w:ind w:left="0"/>
        <w:jc w:val="both"/>
      </w:pPr>
      <w:r>
        <w:rPr>
          <w:rFonts w:ascii="Times New Roman"/>
          <w:b w:val="false"/>
          <w:i w:val="false"/>
          <w:color w:val="000000"/>
          <w:sz w:val="28"/>
        </w:rPr>
        <w:t>
      Ембі қаласы, Әйтеке Би көшесі, № 21, "Ақтөбе облысының білім басқармасы Мұғалжар ауданының білім бөлімі" мемлекеттік мекемесінің "Ембі қаласының мектеп жанындағы интернаты бар № 7 жалпы білім беретін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3, 5, 5 "А", 7, 9, 9 "А", 11, 13, 17, 19, 20, 21, 23, 25, 27, 29, 31;</w:t>
      </w:r>
    </w:p>
    <w:p>
      <w:pPr>
        <w:spacing w:after="0"/>
        <w:ind w:left="0"/>
        <w:jc w:val="both"/>
      </w:pPr>
      <w:r>
        <w:rPr>
          <w:rFonts w:ascii="Times New Roman"/>
          <w:b w:val="false"/>
          <w:i w:val="false"/>
          <w:color w:val="000000"/>
          <w:sz w:val="28"/>
        </w:rPr>
        <w:t>
      Деповская тұйық көшесі: № 3, 5, 7, 8, 8 "А", 10, 10 "А", 11, 13, 14, 15, 17, 18, 20, 21;</w:t>
      </w:r>
    </w:p>
    <w:p>
      <w:pPr>
        <w:spacing w:after="0"/>
        <w:ind w:left="0"/>
        <w:jc w:val="both"/>
      </w:pPr>
      <w:r>
        <w:rPr>
          <w:rFonts w:ascii="Times New Roman"/>
          <w:b w:val="false"/>
          <w:i w:val="false"/>
          <w:color w:val="000000"/>
          <w:sz w:val="28"/>
        </w:rPr>
        <w:t>
      Мугалжар тұйық көшесі: № 7, 8, 13, 14, 19, 20, 21;</w:t>
      </w:r>
    </w:p>
    <w:p>
      <w:pPr>
        <w:spacing w:after="0"/>
        <w:ind w:left="0"/>
        <w:jc w:val="both"/>
      </w:pPr>
      <w:r>
        <w:rPr>
          <w:rFonts w:ascii="Times New Roman"/>
          <w:b w:val="false"/>
          <w:i w:val="false"/>
          <w:color w:val="000000"/>
          <w:sz w:val="28"/>
        </w:rPr>
        <w:t>
      Дальный тұйық көшесі: № 11, 12;</w:t>
      </w:r>
    </w:p>
    <w:p>
      <w:pPr>
        <w:spacing w:after="0"/>
        <w:ind w:left="0"/>
        <w:jc w:val="both"/>
      </w:pPr>
      <w:r>
        <w:rPr>
          <w:rFonts w:ascii="Times New Roman"/>
          <w:b w:val="false"/>
          <w:i w:val="false"/>
          <w:color w:val="000000"/>
          <w:sz w:val="28"/>
        </w:rPr>
        <w:t>
      Жиенғали Төлепбергенов көшесі: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Әйтеке Би көшесі: № 15, 23, 25,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Мәншүк Маметова көшесі: № 3, 3 "А", 5, 6, 7, 9, 10, 11, 12, 13, 14, 15, 16, 17, 18, 23, 25, 26, 27, 29, 30, 30 "А", 31, 32, 33, 34, 35, 36, 36 "А", 38, 43, 54, 55;</w:t>
      </w:r>
    </w:p>
    <w:p>
      <w:pPr>
        <w:spacing w:after="0"/>
        <w:ind w:left="0"/>
        <w:jc w:val="both"/>
      </w:pPr>
      <w:r>
        <w:rPr>
          <w:rFonts w:ascii="Times New Roman"/>
          <w:b w:val="false"/>
          <w:i w:val="false"/>
          <w:color w:val="000000"/>
          <w:sz w:val="28"/>
        </w:rPr>
        <w:t>
      Елеу Сағынов көшесі: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Забиқұлла Елубаев көшесі: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Достық тұйық көшесі: № 9, 10, 11, 20, 26, 28, 30, 32;</w:t>
      </w:r>
    </w:p>
    <w:p>
      <w:pPr>
        <w:spacing w:after="0"/>
        <w:ind w:left="0"/>
        <w:jc w:val="both"/>
      </w:pPr>
      <w:r>
        <w:rPr>
          <w:rFonts w:ascii="Times New Roman"/>
          <w:b w:val="false"/>
          <w:i w:val="false"/>
          <w:color w:val="000000"/>
          <w:sz w:val="28"/>
        </w:rPr>
        <w:t>
      Сапа Жездібаев көшесі: № 31, 31 "А", 33, 33 "А", 35, 38, 38 "А", 39, 41, 42, 45, 48, 48 "А", 50, 59, 61, 96, 116;</w:t>
      </w:r>
    </w:p>
    <w:p>
      <w:pPr>
        <w:spacing w:after="0"/>
        <w:ind w:left="0"/>
        <w:jc w:val="both"/>
      </w:pPr>
      <w:r>
        <w:rPr>
          <w:rFonts w:ascii="Times New Roman"/>
          <w:b w:val="false"/>
          <w:i w:val="false"/>
          <w:color w:val="000000"/>
          <w:sz w:val="28"/>
        </w:rPr>
        <w:t>
      Әлия Молдағұлова көшесі: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Мағжан Жұмабаев көшесі: № 3, 4, 4 "А", 5, 7, 8, 8 "А", 9, 11, 11 "А", 12, 16, 19, 21, 23 "А";</w:t>
      </w:r>
    </w:p>
    <w:p>
      <w:pPr>
        <w:spacing w:after="0"/>
        <w:ind w:left="0"/>
        <w:jc w:val="both"/>
      </w:pPr>
      <w:r>
        <w:rPr>
          <w:rFonts w:ascii="Times New Roman"/>
          <w:b w:val="false"/>
          <w:i w:val="false"/>
          <w:color w:val="000000"/>
          <w:sz w:val="28"/>
        </w:rPr>
        <w:t>
      Әбілхайыр хан көшесі: № 40, 40 "А", 41, 42, 42 "А", 45.</w:t>
      </w:r>
    </w:p>
    <w:p>
      <w:pPr>
        <w:spacing w:after="0"/>
        <w:ind w:left="0"/>
        <w:jc w:val="left"/>
      </w:pPr>
      <w:r>
        <w:rPr>
          <w:rFonts w:ascii="Times New Roman"/>
          <w:b/>
          <w:i w:val="false"/>
          <w:color w:val="000000"/>
        </w:rPr>
        <w:t xml:space="preserve"> № 318 сайлау учаскесі</w:t>
      </w:r>
    </w:p>
    <w:p>
      <w:pPr>
        <w:spacing w:after="0"/>
        <w:ind w:left="0"/>
        <w:jc w:val="both"/>
      </w:pPr>
      <w:r>
        <w:rPr>
          <w:rFonts w:ascii="Times New Roman"/>
          <w:b w:val="false"/>
          <w:i w:val="false"/>
          <w:color w:val="000000"/>
          <w:sz w:val="28"/>
        </w:rPr>
        <w:t>
      Ембі қаласы, Геологов көшесі, № 17, "Ембі қалалық кітапханасы" мемлекеттік мекемесі ғимараты</w:t>
      </w:r>
    </w:p>
    <w:p>
      <w:pPr>
        <w:spacing w:after="0"/>
        <w:ind w:left="0"/>
        <w:jc w:val="both"/>
      </w:pPr>
      <w:r>
        <w:rPr>
          <w:rFonts w:ascii="Times New Roman"/>
          <w:b w:val="false"/>
          <w:i w:val="false"/>
          <w:color w:val="000000"/>
          <w:sz w:val="28"/>
        </w:rPr>
        <w:t>
      Есет - Батыр көшесі: № 1, 2, 3, 4 "А", 5, 7, 8, 9, 11, 13, 15, 16, 17 "А", 17 "Б", 23, 23 "А", 25, 27, 28, 29, 31, 33, 35, 36, 37, 38, 39, 40, 43, 45, 47, 48, 49, 51, 53, 55, 57, 59, 61, 63, 65, 67, 67 "А";</w:t>
      </w:r>
    </w:p>
    <w:p>
      <w:pPr>
        <w:spacing w:after="0"/>
        <w:ind w:left="0"/>
        <w:jc w:val="both"/>
      </w:pPr>
      <w:r>
        <w:rPr>
          <w:rFonts w:ascii="Times New Roman"/>
          <w:b w:val="false"/>
          <w:i w:val="false"/>
          <w:color w:val="000000"/>
          <w:sz w:val="28"/>
        </w:rPr>
        <w:t>
      Ахмет Жұбанов көшесі: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Ыбырай Алтынсарин көшесі: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Геологов көшесі: № 2, 2 "А", 3, 4, 4 "А", 4 "Б", 4 "В", 5, 6, 6 "Б", 7, 8, 8 "А", 9, 9 "А", 10, 11, 11 "А", 12, 13, 13 "А", 14, 15, 15 "А", 16, 17, 17 "А", 17 "Б", 17 "В", 19;</w:t>
      </w:r>
    </w:p>
    <w:p>
      <w:pPr>
        <w:spacing w:after="0"/>
        <w:ind w:left="0"/>
        <w:jc w:val="both"/>
      </w:pPr>
      <w:r>
        <w:rPr>
          <w:rFonts w:ascii="Times New Roman"/>
          <w:b w:val="false"/>
          <w:i w:val="false"/>
          <w:color w:val="000000"/>
          <w:sz w:val="28"/>
        </w:rPr>
        <w:t>
      Талғат Бигелдинов көшесі: № 13, 15, 17, 18, 19, 20, 21, 22, 23, 24, 25, 27, 29;</w:t>
      </w:r>
    </w:p>
    <w:p>
      <w:pPr>
        <w:spacing w:after="0"/>
        <w:ind w:left="0"/>
        <w:jc w:val="both"/>
      </w:pPr>
      <w:r>
        <w:rPr>
          <w:rFonts w:ascii="Times New Roman"/>
          <w:b w:val="false"/>
          <w:i w:val="false"/>
          <w:color w:val="000000"/>
          <w:sz w:val="28"/>
        </w:rPr>
        <w:t>
      Амангелды Иманов көшесі: № 1, 2, 3, 4, 5, 6, 7, 8, 9, 10, 11, 12, 13, 14, 15, 16, 17,18;</w:t>
      </w:r>
    </w:p>
    <w:p>
      <w:pPr>
        <w:spacing w:after="0"/>
        <w:ind w:left="0"/>
        <w:jc w:val="both"/>
      </w:pPr>
      <w:r>
        <w:rPr>
          <w:rFonts w:ascii="Times New Roman"/>
          <w:b w:val="false"/>
          <w:i w:val="false"/>
          <w:color w:val="000000"/>
          <w:sz w:val="28"/>
        </w:rPr>
        <w:t>
      Геологов тұйығы: № 1, 3, 5, 7, 9, 11, 13, 15, 17, 19, 19 "А";</w:t>
      </w:r>
    </w:p>
    <w:p>
      <w:pPr>
        <w:spacing w:after="0"/>
        <w:ind w:left="0"/>
        <w:jc w:val="both"/>
      </w:pPr>
      <w:r>
        <w:rPr>
          <w:rFonts w:ascii="Times New Roman"/>
          <w:b w:val="false"/>
          <w:i w:val="false"/>
          <w:color w:val="000000"/>
          <w:sz w:val="28"/>
        </w:rPr>
        <w:t>
      Қазыбек Би көшесі: № 1, 1 "Б", 3, 3 "А" 5, 7, 9, 11, 13, 17, 25, 27, 37, 37 "А";</w:t>
      </w:r>
    </w:p>
    <w:p>
      <w:pPr>
        <w:spacing w:after="0"/>
        <w:ind w:left="0"/>
        <w:jc w:val="both"/>
      </w:pPr>
      <w:r>
        <w:rPr>
          <w:rFonts w:ascii="Times New Roman"/>
          <w:b w:val="false"/>
          <w:i w:val="false"/>
          <w:color w:val="000000"/>
          <w:sz w:val="28"/>
        </w:rPr>
        <w:t>
      Төле Би көшесі: № 1, 2, 3, 4, 4 "А", 5, 6, 7, 8, 9, 9 "А", 12, 13, 14, 15, 16, 17, 18, 19, 20, 21, 22, 23, 24, 25, 26, 27, 28, 29, 30, 31, 32, 33, 34, 35, 36, 37, 38, 39, 40, 40 "Б", 41, 42, 43, 44, 45, 46, 47, 48, 49, 50, 51, 53, 55, 57;</w:t>
      </w:r>
    </w:p>
    <w:p>
      <w:pPr>
        <w:spacing w:after="0"/>
        <w:ind w:left="0"/>
        <w:jc w:val="both"/>
      </w:pPr>
      <w:r>
        <w:rPr>
          <w:rFonts w:ascii="Times New Roman"/>
          <w:b w:val="false"/>
          <w:i w:val="false"/>
          <w:color w:val="000000"/>
          <w:sz w:val="28"/>
        </w:rPr>
        <w:t>
      Шоқан Уәлиханов көшесі: № 1, 1 "А", 1 "Б", 2, 2/1, 2 "А", 2 "В", 3, 3 "А", 4, 4 "Б", 5, 6, 7, 8, 9, 10, 11, 12, 13, 14, 15, 16, 17, 18, 19, 20, 21, 22, 23, 24, 25, 26, 27, 28, 29, 31, 32, 33, 34, 35, 36, 37, 38, 39, 40, 41, 41 "А", 42, 42 "A", 43, 44, 44 "А", 44 "Б", 45, 47, 48, 48 "А", 49, 51, 53, 55, 56, 57, 59, 64 "А", 65, 67, 70/1, 70/2;</w:t>
      </w:r>
    </w:p>
    <w:p>
      <w:pPr>
        <w:spacing w:after="0"/>
        <w:ind w:left="0"/>
        <w:jc w:val="both"/>
      </w:pPr>
      <w:r>
        <w:rPr>
          <w:rFonts w:ascii="Times New Roman"/>
          <w:b w:val="false"/>
          <w:i w:val="false"/>
          <w:color w:val="000000"/>
          <w:sz w:val="28"/>
        </w:rPr>
        <w:t>
      Ғазиз Жанесов көшесі: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 319 сайлау учаскесі</w:t>
      </w:r>
    </w:p>
    <w:p>
      <w:pPr>
        <w:spacing w:after="0"/>
        <w:ind w:left="0"/>
        <w:jc w:val="both"/>
      </w:pPr>
      <w:r>
        <w:rPr>
          <w:rFonts w:ascii="Times New Roman"/>
          <w:b w:val="false"/>
          <w:i w:val="false"/>
          <w:color w:val="000000"/>
          <w:sz w:val="28"/>
        </w:rPr>
        <w:t>
      Ембі қаласы, Жағыпар Әміров көшесі, № 26, "Ақтөбе облысының білім басқармасы Мұғалжар ауданының білім бөлімі" мемлекеттік мекемесінің "№ 1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Жағыпар Әміров көшесі: № 3, 5, 7, 9, 10, 11, 12, 13, 15, 16, 17, 17 "А", 17 "Б",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Бауыржан Момышұлы көшесі: № 4, 9, 11, 15, 16 "Б", 17, 17 "А", 19, 21, 27, 27 "А", 28, 29, 29 "А", 29 "Б", 30, 31, 31 "А", 33, 33 "А", 35, 35 "А", 37, 37 "А", 37 "Б", 39, 39 "А", 39 "Б", 41, 41 "А", 41 "Б", 41"В", 41 "Г", 43, 43 "А", 43 "Б";</w:t>
      </w:r>
    </w:p>
    <w:p>
      <w:pPr>
        <w:spacing w:after="0"/>
        <w:ind w:left="0"/>
        <w:jc w:val="both"/>
      </w:pPr>
      <w:r>
        <w:rPr>
          <w:rFonts w:ascii="Times New Roman"/>
          <w:b w:val="false"/>
          <w:i w:val="false"/>
          <w:color w:val="000000"/>
          <w:sz w:val="28"/>
        </w:rPr>
        <w:t>
      Есет - Батыр көшесі: № 2, 4, 4 "А", 6, 8, 10, 12, 14, 16, 18, 20, 22, 22 "А", 23, 24, 28, 30, 31, 32, 34, 36, 38, 40, 42, 44, 46, 50, 54, 56, 58, 60, 62, 64, 66, 67;</w:t>
      </w:r>
    </w:p>
    <w:p>
      <w:pPr>
        <w:spacing w:after="0"/>
        <w:ind w:left="0"/>
        <w:jc w:val="both"/>
      </w:pPr>
      <w:r>
        <w:rPr>
          <w:rFonts w:ascii="Times New Roman"/>
          <w:b w:val="false"/>
          <w:i w:val="false"/>
          <w:color w:val="000000"/>
          <w:sz w:val="28"/>
        </w:rPr>
        <w:t>
      Ғазиз Жанесов көшесі: № 1, 1 "А", 2 "А", 3, 3 "А", 4 "А", 5, 5 "А", 7, 9, 11.</w:t>
      </w:r>
    </w:p>
    <w:p>
      <w:pPr>
        <w:spacing w:after="0"/>
        <w:ind w:left="0"/>
        <w:jc w:val="left"/>
      </w:pPr>
      <w:r>
        <w:rPr>
          <w:rFonts w:ascii="Times New Roman"/>
          <w:b/>
          <w:i w:val="false"/>
          <w:color w:val="000000"/>
        </w:rPr>
        <w:t xml:space="preserve"> № 320 сайлау учаскесі</w:t>
      </w:r>
    </w:p>
    <w:p>
      <w:pPr>
        <w:spacing w:after="0"/>
        <w:ind w:left="0"/>
        <w:jc w:val="both"/>
      </w:pPr>
      <w:r>
        <w:rPr>
          <w:rFonts w:ascii="Times New Roman"/>
          <w:b w:val="false"/>
          <w:i w:val="false"/>
          <w:color w:val="000000"/>
          <w:sz w:val="28"/>
        </w:rPr>
        <w:t>
      Ембі қаласы, Шоқан Уәлиханов көшесі, № 4 "А", "Ақтөбе облысының білім басқармасы Мұғалжар ауданының білім бөлімі" мемлекеттік мекемесінің "№ 3 Ембі қалалық жалпы білім беретін орта мектебі" коммуналдық мемлкеттік мекемесі ғимараты</w:t>
      </w:r>
    </w:p>
    <w:p>
      <w:pPr>
        <w:spacing w:after="0"/>
        <w:ind w:left="0"/>
        <w:jc w:val="both"/>
      </w:pPr>
      <w:r>
        <w:rPr>
          <w:rFonts w:ascii="Times New Roman"/>
          <w:b w:val="false"/>
          <w:i w:val="false"/>
          <w:color w:val="000000"/>
          <w:sz w:val="28"/>
        </w:rPr>
        <w:t>
      Нәби Бекенбаев көшесі: № 1, 2, 3, 3 "А", 4, 5, 6, 7, 8, 9, 10, 10 "А", 11, 12, 13, 14, 15, 16, 17, 17 "А", 17 "Б", 17 "В", 18, 19, 20, 21, 22, 23, 24, 25, 26, 27, 28, 29, 30, 30 "А", 33, 34, 36, 38, 39, 65, 69;</w:t>
      </w:r>
    </w:p>
    <w:p>
      <w:pPr>
        <w:spacing w:after="0"/>
        <w:ind w:left="0"/>
        <w:jc w:val="both"/>
      </w:pPr>
      <w:r>
        <w:rPr>
          <w:rFonts w:ascii="Times New Roman"/>
          <w:b w:val="false"/>
          <w:i w:val="false"/>
          <w:color w:val="000000"/>
          <w:sz w:val="28"/>
        </w:rPr>
        <w:t>
      Сатыбалды Жалбасов көшесі: № 1, 1 "А", 1 "Б", 2, 3, 3 "А", 4, 6, 7 "А", 8, 9, 10, 11, 12, 13, 14, 15, 16, 17, 19, 20, 21, 22, 26, 34, 36, 42, 44;</w:t>
      </w:r>
    </w:p>
    <w:p>
      <w:pPr>
        <w:spacing w:after="0"/>
        <w:ind w:left="0"/>
        <w:jc w:val="both"/>
      </w:pPr>
      <w:r>
        <w:rPr>
          <w:rFonts w:ascii="Times New Roman"/>
          <w:b w:val="false"/>
          <w:i w:val="false"/>
          <w:color w:val="000000"/>
          <w:sz w:val="28"/>
        </w:rPr>
        <w:t>
      Ахмет Байтұрсынов көшесі: № 1, 2, 3, 4, 5, 6, 7, 7 "А", 20, 31;</w:t>
      </w:r>
    </w:p>
    <w:p>
      <w:pPr>
        <w:spacing w:after="0"/>
        <w:ind w:left="0"/>
        <w:jc w:val="both"/>
      </w:pPr>
      <w:r>
        <w:rPr>
          <w:rFonts w:ascii="Times New Roman"/>
          <w:b w:val="false"/>
          <w:i w:val="false"/>
          <w:color w:val="000000"/>
          <w:sz w:val="28"/>
        </w:rPr>
        <w:t>
      Қобланды батыр көшесі: № 2, 3, 4, 5, 6;</w:t>
      </w:r>
    </w:p>
    <w:p>
      <w:pPr>
        <w:spacing w:after="0"/>
        <w:ind w:left="0"/>
        <w:jc w:val="both"/>
      </w:pPr>
      <w:r>
        <w:rPr>
          <w:rFonts w:ascii="Times New Roman"/>
          <w:b w:val="false"/>
          <w:i w:val="false"/>
          <w:color w:val="000000"/>
          <w:sz w:val="28"/>
        </w:rPr>
        <w:t>
      Бейімбет Майлин көшесі: № 1, 2, 3, 4, 5, 6;</w:t>
      </w:r>
    </w:p>
    <w:p>
      <w:pPr>
        <w:spacing w:after="0"/>
        <w:ind w:left="0"/>
        <w:jc w:val="both"/>
      </w:pPr>
      <w:r>
        <w:rPr>
          <w:rFonts w:ascii="Times New Roman"/>
          <w:b w:val="false"/>
          <w:i w:val="false"/>
          <w:color w:val="000000"/>
          <w:sz w:val="28"/>
        </w:rPr>
        <w:t>
      Желтоқсан көшесі: № 1, 2, 2 "А", 4, 4 "А", 4 "Б", 5 "A", 6, 6 "А", 7 "А", 8, 8 "А", 8 "Б", 9, 10, 10 "А", 10 "Б", 10 "Д", 11, 12, 13, 14, 14 "А", 14 "Б", 16, 16 "А", 18, 18 "А", 18 "В", 20, 20 "А", 22, 22 "А", 24, 24 "А", 26, 26 "А", 26 "Б", 28, 28 "А", 28 "Б", 28 "В", 29, 29 "Б", 30, 30 "А", 30 "Б", 30 "В", 32, 32 "А", 32 "Б", 34, 34 "А", 34 "Б", 35, 36, 36 "А", 36 "Б", 36 "В", 37, 38, 38 "А", 38 "Б", 38 "В", 38 "Д", 40, 40 "A", 40 "Б", 40 "В", 40 "Г", 41, 42, 44, 46, 47, 48, 52, 52 "А", 54, 56 "A", 62.</w:t>
      </w:r>
    </w:p>
    <w:p>
      <w:pPr>
        <w:spacing w:after="0"/>
        <w:ind w:left="0"/>
        <w:jc w:val="left"/>
      </w:pPr>
      <w:r>
        <w:rPr>
          <w:rFonts w:ascii="Times New Roman"/>
          <w:b/>
          <w:i w:val="false"/>
          <w:color w:val="000000"/>
        </w:rPr>
        <w:t xml:space="preserve"> № 321 сайлау учаскесі</w:t>
      </w:r>
    </w:p>
    <w:p>
      <w:pPr>
        <w:spacing w:after="0"/>
        <w:ind w:left="0"/>
        <w:jc w:val="both"/>
      </w:pPr>
      <w:r>
        <w:rPr>
          <w:rFonts w:ascii="Times New Roman"/>
          <w:b w:val="false"/>
          <w:i w:val="false"/>
          <w:color w:val="000000"/>
          <w:sz w:val="28"/>
        </w:rPr>
        <w:t>
      Жем қаласы, Әйтеке Би көшесі, № 10,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Жем қаласының шекарасында.</w:t>
      </w:r>
    </w:p>
    <w:p>
      <w:pPr>
        <w:spacing w:after="0"/>
        <w:ind w:left="0"/>
        <w:jc w:val="left"/>
      </w:pPr>
      <w:r>
        <w:rPr>
          <w:rFonts w:ascii="Times New Roman"/>
          <w:b/>
          <w:i w:val="false"/>
          <w:color w:val="000000"/>
        </w:rPr>
        <w:t xml:space="preserve"> № 322 сайлау учаскесі </w:t>
      </w:r>
    </w:p>
    <w:p>
      <w:pPr>
        <w:spacing w:after="0"/>
        <w:ind w:left="0"/>
        <w:jc w:val="both"/>
      </w:pPr>
      <w:r>
        <w:rPr>
          <w:rFonts w:ascii="Times New Roman"/>
          <w:b w:val="false"/>
          <w:i w:val="false"/>
          <w:color w:val="000000"/>
          <w:sz w:val="28"/>
        </w:rPr>
        <w:t>
      Ақкемер ауылы, Есет батыр Көкіұлы көшесі, № 35, "Ақтөбе облысының білім басқармасы Мұғалжар ауданының білім бөлімі" мемлекеттік мекемесінің "Ақкемер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Ақкемер ауылының шекарасында.</w:t>
      </w:r>
    </w:p>
    <w:p>
      <w:pPr>
        <w:spacing w:after="0"/>
        <w:ind w:left="0"/>
        <w:jc w:val="left"/>
      </w:pPr>
      <w:r>
        <w:rPr>
          <w:rFonts w:ascii="Times New Roman"/>
          <w:b/>
          <w:i w:val="false"/>
          <w:color w:val="000000"/>
        </w:rPr>
        <w:t xml:space="preserve"> № 323 сайлау учаскесі</w:t>
      </w:r>
    </w:p>
    <w:p>
      <w:pPr>
        <w:spacing w:after="0"/>
        <w:ind w:left="0"/>
        <w:jc w:val="both"/>
      </w:pPr>
      <w:r>
        <w:rPr>
          <w:rFonts w:ascii="Times New Roman"/>
          <w:b w:val="false"/>
          <w:i w:val="false"/>
          <w:color w:val="000000"/>
          <w:sz w:val="28"/>
        </w:rPr>
        <w:t>
      Елек ауылы, Әли Жұмабаев көшесі, № 1 "А", "Ақтөбе облысының білім басқармасы Мұғалжар ауданының білім бөлімі" мемлекеттік мекемесінің "Елек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Елек ауылының шекарасында.</w:t>
      </w:r>
    </w:p>
    <w:p>
      <w:pPr>
        <w:spacing w:after="0"/>
        <w:ind w:left="0"/>
        <w:jc w:val="left"/>
      </w:pPr>
      <w:r>
        <w:rPr>
          <w:rFonts w:ascii="Times New Roman"/>
          <w:b/>
          <w:i w:val="false"/>
          <w:color w:val="000000"/>
        </w:rPr>
        <w:t xml:space="preserve"> № 324 сайлау учаскесі</w:t>
      </w:r>
    </w:p>
    <w:p>
      <w:pPr>
        <w:spacing w:after="0"/>
        <w:ind w:left="0"/>
        <w:jc w:val="both"/>
      </w:pPr>
      <w:r>
        <w:rPr>
          <w:rFonts w:ascii="Times New Roman"/>
          <w:b w:val="false"/>
          <w:i w:val="false"/>
          <w:color w:val="000000"/>
          <w:sz w:val="28"/>
        </w:rPr>
        <w:t>
      Көтібар батыр ауылы, Достық көшесі, № 21, "Ақтөбе облысының білім басқармасы Мұғалжар ауданының білім бөлімі" мемлекеттік мекемесінің "Көтібар батыр атындағы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Көтібар батыр, Көктөбе ауылдарының шекарасында.</w:t>
      </w:r>
    </w:p>
    <w:p>
      <w:pPr>
        <w:spacing w:after="0"/>
        <w:ind w:left="0"/>
        <w:jc w:val="left"/>
      </w:pPr>
      <w:r>
        <w:rPr>
          <w:rFonts w:ascii="Times New Roman"/>
          <w:b/>
          <w:i w:val="false"/>
          <w:color w:val="000000"/>
        </w:rPr>
        <w:t xml:space="preserve"> № 326 сайлау учаскесі</w:t>
      </w:r>
    </w:p>
    <w:p>
      <w:pPr>
        <w:spacing w:after="0"/>
        <w:ind w:left="0"/>
        <w:jc w:val="both"/>
      </w:pPr>
      <w:r>
        <w:rPr>
          <w:rFonts w:ascii="Times New Roman"/>
          <w:b w:val="false"/>
          <w:i w:val="false"/>
          <w:color w:val="000000"/>
          <w:sz w:val="28"/>
        </w:rPr>
        <w:t>
      Жарық ауылы, Ахмет Байтұрсынұлы көшесі, № 3, "Ақтөбе облысының білім басқармасы Мұғалжар ауданының білім бөлімі" мемлекеттік мекемесінің "Жарық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Жарық ауылының шекарасында.</w:t>
      </w:r>
    </w:p>
    <w:p>
      <w:pPr>
        <w:spacing w:after="0"/>
        <w:ind w:left="0"/>
        <w:jc w:val="left"/>
      </w:pPr>
      <w:r>
        <w:rPr>
          <w:rFonts w:ascii="Times New Roman"/>
          <w:b/>
          <w:i w:val="false"/>
          <w:color w:val="000000"/>
        </w:rPr>
        <w:t xml:space="preserve"> № 327 сайлау учаскесі</w:t>
      </w:r>
    </w:p>
    <w:p>
      <w:pPr>
        <w:spacing w:after="0"/>
        <w:ind w:left="0"/>
        <w:jc w:val="both"/>
      </w:pPr>
      <w:r>
        <w:rPr>
          <w:rFonts w:ascii="Times New Roman"/>
          <w:b w:val="false"/>
          <w:i w:val="false"/>
          <w:color w:val="000000"/>
          <w:sz w:val="28"/>
        </w:rPr>
        <w:t>
      Ащысай ауылы, Өтеген Қалыбаев көшесі, № 15,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Ащысай ауылдық мәдениет үйі ғимараты</w:t>
      </w:r>
    </w:p>
    <w:p>
      <w:pPr>
        <w:spacing w:after="0"/>
        <w:ind w:left="0"/>
        <w:jc w:val="both"/>
      </w:pPr>
      <w:r>
        <w:rPr>
          <w:rFonts w:ascii="Times New Roman"/>
          <w:b w:val="false"/>
          <w:i w:val="false"/>
          <w:color w:val="000000"/>
          <w:sz w:val="28"/>
        </w:rPr>
        <w:t>
      Ащысай ауылының шекарасында.</w:t>
      </w:r>
    </w:p>
    <w:p>
      <w:pPr>
        <w:spacing w:after="0"/>
        <w:ind w:left="0"/>
        <w:jc w:val="left"/>
      </w:pPr>
      <w:r>
        <w:rPr>
          <w:rFonts w:ascii="Times New Roman"/>
          <w:b/>
          <w:i w:val="false"/>
          <w:color w:val="000000"/>
        </w:rPr>
        <w:t xml:space="preserve"> № 328 сайлау учаскесі</w:t>
      </w:r>
    </w:p>
    <w:p>
      <w:pPr>
        <w:spacing w:after="0"/>
        <w:ind w:left="0"/>
        <w:jc w:val="both"/>
      </w:pPr>
      <w:r>
        <w:rPr>
          <w:rFonts w:ascii="Times New Roman"/>
          <w:b w:val="false"/>
          <w:i w:val="false"/>
          <w:color w:val="000000"/>
          <w:sz w:val="28"/>
        </w:rPr>
        <w:t>
      Ақсу ауылы, Науан Досмағамбетов көшесі, № 41, "Ақтөбе облысының білім басқармасы Мұғалжар ауданының білім бөлімі" мемлекеттік мекемесінің "Ақсу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Ақсу ауылының шекарасында.</w:t>
      </w:r>
    </w:p>
    <w:p>
      <w:pPr>
        <w:spacing w:after="0"/>
        <w:ind w:left="0"/>
        <w:jc w:val="left"/>
      </w:pPr>
      <w:r>
        <w:rPr>
          <w:rFonts w:ascii="Times New Roman"/>
          <w:b/>
          <w:i w:val="false"/>
          <w:color w:val="000000"/>
        </w:rPr>
        <w:t xml:space="preserve"> № 329 сайлау учаскесі</w:t>
      </w:r>
    </w:p>
    <w:p>
      <w:pPr>
        <w:spacing w:after="0"/>
        <w:ind w:left="0"/>
        <w:jc w:val="both"/>
      </w:pPr>
      <w:r>
        <w:rPr>
          <w:rFonts w:ascii="Times New Roman"/>
          <w:b w:val="false"/>
          <w:i w:val="false"/>
          <w:color w:val="000000"/>
          <w:sz w:val="28"/>
        </w:rPr>
        <w:t>
      Сабындыкөл ауылы, Тапақ Тілегенұлы Тлегенов көшесі, № 12, "Ақтөбе облысының білім басқармасы Мұғалжар ауданының білім бөлімі" мемлекеттік мекемесінің "Сабындыкөл бастауыш мектебі" коммуналдық мемлекеттік мекемесі ғимараты</w:t>
      </w:r>
    </w:p>
    <w:p>
      <w:pPr>
        <w:spacing w:after="0"/>
        <w:ind w:left="0"/>
        <w:jc w:val="both"/>
      </w:pPr>
      <w:r>
        <w:rPr>
          <w:rFonts w:ascii="Times New Roman"/>
          <w:b w:val="false"/>
          <w:i w:val="false"/>
          <w:color w:val="000000"/>
          <w:sz w:val="28"/>
        </w:rPr>
        <w:t>
      Сабындыкөл ауылының шекарасында.</w:t>
      </w:r>
    </w:p>
    <w:p>
      <w:pPr>
        <w:spacing w:after="0"/>
        <w:ind w:left="0"/>
        <w:jc w:val="left"/>
      </w:pPr>
      <w:r>
        <w:rPr>
          <w:rFonts w:ascii="Times New Roman"/>
          <w:b/>
          <w:i w:val="false"/>
          <w:color w:val="000000"/>
        </w:rPr>
        <w:t xml:space="preserve"> № 330 сайлау учаскесі</w:t>
      </w:r>
    </w:p>
    <w:p>
      <w:pPr>
        <w:spacing w:after="0"/>
        <w:ind w:left="0"/>
        <w:jc w:val="both"/>
      </w:pPr>
      <w:r>
        <w:rPr>
          <w:rFonts w:ascii="Times New Roman"/>
          <w:b w:val="false"/>
          <w:i w:val="false"/>
          <w:color w:val="000000"/>
          <w:sz w:val="28"/>
        </w:rPr>
        <w:t>
      Жағабұлақ ауылы, Нұрахмет Қаржаубаев көшесі, № 6,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Жағабұлақ ауылдық клубы ғимараты</w:t>
      </w:r>
    </w:p>
    <w:p>
      <w:pPr>
        <w:spacing w:after="0"/>
        <w:ind w:left="0"/>
        <w:jc w:val="both"/>
      </w:pPr>
      <w:r>
        <w:rPr>
          <w:rFonts w:ascii="Times New Roman"/>
          <w:b w:val="false"/>
          <w:i w:val="false"/>
          <w:color w:val="000000"/>
          <w:sz w:val="28"/>
        </w:rPr>
        <w:t>
      Жағабұлақ, Жаркемер ауылдарының шекарасында.</w:t>
      </w:r>
    </w:p>
    <w:p>
      <w:pPr>
        <w:spacing w:after="0"/>
        <w:ind w:left="0"/>
        <w:jc w:val="left"/>
      </w:pPr>
      <w:r>
        <w:rPr>
          <w:rFonts w:ascii="Times New Roman"/>
          <w:b/>
          <w:i w:val="false"/>
          <w:color w:val="000000"/>
        </w:rPr>
        <w:t xml:space="preserve"> № 332 сайлау учаскесі</w:t>
      </w:r>
    </w:p>
    <w:p>
      <w:pPr>
        <w:spacing w:after="0"/>
        <w:ind w:left="0"/>
        <w:jc w:val="both"/>
      </w:pPr>
      <w:r>
        <w:rPr>
          <w:rFonts w:ascii="Times New Roman"/>
          <w:b w:val="false"/>
          <w:i w:val="false"/>
          <w:color w:val="000000"/>
          <w:sz w:val="28"/>
        </w:rPr>
        <w:t>
      Саға ауылы, Саға көшесі, № 12, "Ақтөбе облысының білім басқармасы Мұғалжар ауданының білім бөлімі" мемлекеттік мекемесінің "Саға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 ауылының шекарасында.</w:t>
      </w:r>
    </w:p>
    <w:p>
      <w:pPr>
        <w:spacing w:after="0"/>
        <w:ind w:left="0"/>
        <w:jc w:val="left"/>
      </w:pPr>
      <w:r>
        <w:rPr>
          <w:rFonts w:ascii="Times New Roman"/>
          <w:b/>
          <w:i w:val="false"/>
          <w:color w:val="000000"/>
        </w:rPr>
        <w:t xml:space="preserve"> № 333 сайлау учаскесі</w:t>
      </w:r>
    </w:p>
    <w:p>
      <w:pPr>
        <w:spacing w:after="0"/>
        <w:ind w:left="0"/>
        <w:jc w:val="both"/>
      </w:pPr>
      <w:r>
        <w:rPr>
          <w:rFonts w:ascii="Times New Roman"/>
          <w:b w:val="false"/>
          <w:i w:val="false"/>
          <w:color w:val="000000"/>
          <w:sz w:val="28"/>
        </w:rPr>
        <w:t>
      Қожасай ауылы, Тәуелсіздік көшесі, № 1, "Ақтөбе облысының білім басқармасы Мұғалжар ауданының білім бөлімі" мемлекеттік мекемесінің "Қожасай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Қожасай ауылының шекарасында.</w:t>
      </w:r>
    </w:p>
    <w:p>
      <w:pPr>
        <w:spacing w:after="0"/>
        <w:ind w:left="0"/>
        <w:jc w:val="left"/>
      </w:pPr>
      <w:r>
        <w:rPr>
          <w:rFonts w:ascii="Times New Roman"/>
          <w:b/>
          <w:i w:val="false"/>
          <w:color w:val="000000"/>
        </w:rPr>
        <w:t xml:space="preserve"> № 334 сайлау учаскесі</w:t>
      </w:r>
    </w:p>
    <w:p>
      <w:pPr>
        <w:spacing w:after="0"/>
        <w:ind w:left="0"/>
        <w:jc w:val="both"/>
      </w:pPr>
      <w:r>
        <w:rPr>
          <w:rFonts w:ascii="Times New Roman"/>
          <w:b w:val="false"/>
          <w:i w:val="false"/>
          <w:color w:val="000000"/>
          <w:sz w:val="28"/>
        </w:rPr>
        <w:t>
      Жұрын ауылы, Ахмет Жұбанов көшесі, № 6,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Жұрын ауылдық мәдениет үйі ғимараты</w:t>
      </w:r>
    </w:p>
    <w:p>
      <w:pPr>
        <w:spacing w:after="0"/>
        <w:ind w:left="0"/>
        <w:jc w:val="both"/>
      </w:pPr>
      <w:r>
        <w:rPr>
          <w:rFonts w:ascii="Times New Roman"/>
          <w:b w:val="false"/>
          <w:i w:val="false"/>
          <w:color w:val="000000"/>
          <w:sz w:val="28"/>
        </w:rPr>
        <w:t>
      Жұрын ауылының шекарасында.</w:t>
      </w:r>
    </w:p>
    <w:p>
      <w:pPr>
        <w:spacing w:after="0"/>
        <w:ind w:left="0"/>
        <w:jc w:val="left"/>
      </w:pPr>
      <w:r>
        <w:rPr>
          <w:rFonts w:ascii="Times New Roman"/>
          <w:b/>
          <w:i w:val="false"/>
          <w:color w:val="000000"/>
        </w:rPr>
        <w:t xml:space="preserve"> № 336 сайлау учаскесі</w:t>
      </w:r>
    </w:p>
    <w:p>
      <w:pPr>
        <w:spacing w:after="0"/>
        <w:ind w:left="0"/>
        <w:jc w:val="both"/>
      </w:pPr>
      <w:r>
        <w:rPr>
          <w:rFonts w:ascii="Times New Roman"/>
          <w:b w:val="false"/>
          <w:i w:val="false"/>
          <w:color w:val="000000"/>
          <w:sz w:val="28"/>
        </w:rPr>
        <w:t>
      Көлденең Темір ауылы, Достық көшесі, № 47,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кәсіпорынының Көлденең Темір ауылдық медициналық пункті ғимараты</w:t>
      </w:r>
    </w:p>
    <w:p>
      <w:pPr>
        <w:spacing w:after="0"/>
        <w:ind w:left="0"/>
        <w:jc w:val="both"/>
      </w:pPr>
      <w:r>
        <w:rPr>
          <w:rFonts w:ascii="Times New Roman"/>
          <w:b w:val="false"/>
          <w:i w:val="false"/>
          <w:color w:val="000000"/>
          <w:sz w:val="28"/>
        </w:rPr>
        <w:t>
      Көлденең Темір ауылының шекарасында.</w:t>
      </w:r>
    </w:p>
    <w:p>
      <w:pPr>
        <w:spacing w:after="0"/>
        <w:ind w:left="0"/>
        <w:jc w:val="left"/>
      </w:pPr>
      <w:r>
        <w:rPr>
          <w:rFonts w:ascii="Times New Roman"/>
          <w:b/>
          <w:i w:val="false"/>
          <w:color w:val="000000"/>
        </w:rPr>
        <w:t xml:space="preserve"> № 338 сайлау учаскесі</w:t>
      </w:r>
    </w:p>
    <w:p>
      <w:pPr>
        <w:spacing w:after="0"/>
        <w:ind w:left="0"/>
        <w:jc w:val="both"/>
      </w:pPr>
      <w:r>
        <w:rPr>
          <w:rFonts w:ascii="Times New Roman"/>
          <w:b w:val="false"/>
          <w:i w:val="false"/>
          <w:color w:val="000000"/>
          <w:sz w:val="28"/>
        </w:rPr>
        <w:t>
      Көбелей ауылы, Астана көшесі, № 27,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кәсіпорынының Көбелей ауылдық медициналық пункті ғимараты</w:t>
      </w:r>
    </w:p>
    <w:p>
      <w:pPr>
        <w:spacing w:after="0"/>
        <w:ind w:left="0"/>
        <w:jc w:val="both"/>
      </w:pPr>
      <w:r>
        <w:rPr>
          <w:rFonts w:ascii="Times New Roman"/>
          <w:b w:val="false"/>
          <w:i w:val="false"/>
          <w:color w:val="000000"/>
          <w:sz w:val="28"/>
        </w:rPr>
        <w:t>
      Көбелей ауылының шекарасында.</w:t>
      </w:r>
    </w:p>
    <w:p>
      <w:pPr>
        <w:spacing w:after="0"/>
        <w:ind w:left="0"/>
        <w:jc w:val="left"/>
      </w:pPr>
      <w:r>
        <w:rPr>
          <w:rFonts w:ascii="Times New Roman"/>
          <w:b/>
          <w:i w:val="false"/>
          <w:color w:val="000000"/>
        </w:rPr>
        <w:t xml:space="preserve"> № 339 сайлау учаскесі</w:t>
      </w:r>
    </w:p>
    <w:p>
      <w:pPr>
        <w:spacing w:after="0"/>
        <w:ind w:left="0"/>
        <w:jc w:val="both"/>
      </w:pPr>
      <w:r>
        <w:rPr>
          <w:rFonts w:ascii="Times New Roman"/>
          <w:b w:val="false"/>
          <w:i w:val="false"/>
          <w:color w:val="000000"/>
          <w:sz w:val="28"/>
        </w:rPr>
        <w:t>
      Қаракөл ауылы, Мектеп көшесі, № 4, "Ақтөбе облысының білім басқармасы Мұғалжар ауданының білім бөлімі" мемлекеттік мекемесінің "А.Жұбанов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Қаракөл ауылының шекарасында.</w:t>
      </w:r>
    </w:p>
    <w:p>
      <w:pPr>
        <w:spacing w:after="0"/>
        <w:ind w:left="0"/>
        <w:jc w:val="left"/>
      </w:pPr>
      <w:r>
        <w:rPr>
          <w:rFonts w:ascii="Times New Roman"/>
          <w:b/>
          <w:i w:val="false"/>
          <w:color w:val="000000"/>
        </w:rPr>
        <w:t xml:space="preserve"> № 340 сайлау учаскесі</w:t>
      </w:r>
    </w:p>
    <w:p>
      <w:pPr>
        <w:spacing w:after="0"/>
        <w:ind w:left="0"/>
        <w:jc w:val="both"/>
      </w:pPr>
      <w:r>
        <w:rPr>
          <w:rFonts w:ascii="Times New Roman"/>
          <w:b w:val="false"/>
          <w:i w:val="false"/>
          <w:color w:val="000000"/>
          <w:sz w:val="28"/>
        </w:rPr>
        <w:t>
      Жанатұрмыс ауылы, Ағайынды Жұбановтар көшесі, № 27, "Ақтөбе облысының білім басқармасы Мұғалжар ауданының білім бөлімі" мемлекеттік мекемесінің "Жаңатұрмыс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Жаңатұрмыс ауылының шекарасында.</w:t>
      </w:r>
    </w:p>
    <w:p>
      <w:pPr>
        <w:spacing w:after="0"/>
        <w:ind w:left="0"/>
        <w:jc w:val="left"/>
      </w:pPr>
      <w:r>
        <w:rPr>
          <w:rFonts w:ascii="Times New Roman"/>
          <w:b/>
          <w:i w:val="false"/>
          <w:color w:val="000000"/>
        </w:rPr>
        <w:t xml:space="preserve"> № 341 сайлау учаскесі</w:t>
      </w:r>
    </w:p>
    <w:p>
      <w:pPr>
        <w:spacing w:after="0"/>
        <w:ind w:left="0"/>
        <w:jc w:val="both"/>
      </w:pPr>
      <w:r>
        <w:rPr>
          <w:rFonts w:ascii="Times New Roman"/>
          <w:b w:val="false"/>
          <w:i w:val="false"/>
          <w:color w:val="000000"/>
          <w:sz w:val="28"/>
        </w:rPr>
        <w:t>
      Сағашилі ауылы, Абай Құнанбаев көшесі, № 1, "Ақтөбе облысының білім басқармасы Мұғалжар ауданының білім бөлімі" мемлекеттік мекемесінің "Сағашилі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xml:space="preserve">
       Сағашилі, Тепсең - Қарабұлақ ауылдарының шекарасында. </w:t>
      </w:r>
    </w:p>
    <w:p>
      <w:pPr>
        <w:spacing w:after="0"/>
        <w:ind w:left="0"/>
        <w:jc w:val="left"/>
      </w:pPr>
      <w:r>
        <w:rPr>
          <w:rFonts w:ascii="Times New Roman"/>
          <w:b/>
          <w:i w:val="false"/>
          <w:color w:val="000000"/>
        </w:rPr>
        <w:t xml:space="preserve"> № 342 сайлау учаскесі</w:t>
      </w:r>
    </w:p>
    <w:p>
      <w:pPr>
        <w:spacing w:after="0"/>
        <w:ind w:left="0"/>
        <w:jc w:val="both"/>
      </w:pPr>
      <w:r>
        <w:rPr>
          <w:rFonts w:ascii="Times New Roman"/>
          <w:b w:val="false"/>
          <w:i w:val="false"/>
          <w:color w:val="000000"/>
          <w:sz w:val="28"/>
        </w:rPr>
        <w:t>
      Басшилі ауылы, Орталық көшесі, № 40 "А", "Ақтөбе облысының білім басқармасы Мұғалжар ауданының білім бөлімі" мемлекеттік мекемесінің "Ы.Мұхамеджанов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Басшилі ауылының шекарасында.</w:t>
      </w:r>
    </w:p>
    <w:p>
      <w:pPr>
        <w:spacing w:after="0"/>
        <w:ind w:left="0"/>
        <w:jc w:val="left"/>
      </w:pPr>
      <w:r>
        <w:rPr>
          <w:rFonts w:ascii="Times New Roman"/>
          <w:b/>
          <w:i w:val="false"/>
          <w:color w:val="000000"/>
        </w:rPr>
        <w:t xml:space="preserve"> № 344 сайлау учаскесі</w:t>
      </w:r>
    </w:p>
    <w:p>
      <w:pPr>
        <w:spacing w:after="0"/>
        <w:ind w:left="0"/>
        <w:jc w:val="both"/>
      </w:pPr>
      <w:r>
        <w:rPr>
          <w:rFonts w:ascii="Times New Roman"/>
          <w:b w:val="false"/>
          <w:i w:val="false"/>
          <w:color w:val="000000"/>
          <w:sz w:val="28"/>
        </w:rPr>
        <w:t>
      Темір көпір стансасы, Наурыз көшесі, № 27/2, "Қазақстан Темір Жолы" Ұлттық компаниясы" Акционерлік қоғамының теміржол вокзалы ғимараты</w:t>
      </w:r>
    </w:p>
    <w:p>
      <w:pPr>
        <w:spacing w:after="0"/>
        <w:ind w:left="0"/>
        <w:jc w:val="both"/>
      </w:pPr>
      <w:r>
        <w:rPr>
          <w:rFonts w:ascii="Times New Roman"/>
          <w:b w:val="false"/>
          <w:i w:val="false"/>
          <w:color w:val="000000"/>
          <w:sz w:val="28"/>
        </w:rPr>
        <w:t>
      Темір көпір стансасы шекарасында.</w:t>
      </w:r>
    </w:p>
    <w:p>
      <w:pPr>
        <w:spacing w:after="0"/>
        <w:ind w:left="0"/>
        <w:jc w:val="left"/>
      </w:pPr>
      <w:r>
        <w:rPr>
          <w:rFonts w:ascii="Times New Roman"/>
          <w:b/>
          <w:i w:val="false"/>
          <w:color w:val="000000"/>
        </w:rPr>
        <w:t xml:space="preserve"> № 345 сайлау учаскесі</w:t>
      </w:r>
    </w:p>
    <w:p>
      <w:pPr>
        <w:spacing w:after="0"/>
        <w:ind w:left="0"/>
        <w:jc w:val="both"/>
      </w:pPr>
      <w:r>
        <w:rPr>
          <w:rFonts w:ascii="Times New Roman"/>
          <w:b w:val="false"/>
          <w:i w:val="false"/>
          <w:color w:val="000000"/>
          <w:sz w:val="28"/>
        </w:rPr>
        <w:t>
      Бұлақты ауылы, Төлеу Алдабергенов көшесі, № 13, "Ақтөбе облысының білім басқармасы Мұғалжар ауданының білім бөлімі" мемлекеттік мекемесінің "Бұлақты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Бұлақты, Миялыкөл ауылдарының шекарасында.</w:t>
      </w:r>
    </w:p>
    <w:p>
      <w:pPr>
        <w:spacing w:after="0"/>
        <w:ind w:left="0"/>
        <w:jc w:val="left"/>
      </w:pPr>
      <w:r>
        <w:rPr>
          <w:rFonts w:ascii="Times New Roman"/>
          <w:b/>
          <w:i w:val="false"/>
          <w:color w:val="000000"/>
        </w:rPr>
        <w:t xml:space="preserve"> № 347 сайлау учаскесі</w:t>
      </w:r>
    </w:p>
    <w:p>
      <w:pPr>
        <w:spacing w:after="0"/>
        <w:ind w:left="0"/>
        <w:jc w:val="both"/>
      </w:pPr>
      <w:r>
        <w:rPr>
          <w:rFonts w:ascii="Times New Roman"/>
          <w:b w:val="false"/>
          <w:i w:val="false"/>
          <w:color w:val="000000"/>
          <w:sz w:val="28"/>
        </w:rPr>
        <w:t>
      Қайынды ауылы, Жылқышылар көшесі, № 11,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Қайыңды ауылдық мәдениет үйі ғимараты</w:t>
      </w:r>
    </w:p>
    <w:p>
      <w:pPr>
        <w:spacing w:after="0"/>
        <w:ind w:left="0"/>
        <w:jc w:val="both"/>
      </w:pPr>
      <w:r>
        <w:rPr>
          <w:rFonts w:ascii="Times New Roman"/>
          <w:b w:val="false"/>
          <w:i w:val="false"/>
          <w:color w:val="000000"/>
          <w:sz w:val="28"/>
        </w:rPr>
        <w:t>
      Қайынды ауылының шекарасында.</w:t>
      </w:r>
    </w:p>
    <w:p>
      <w:pPr>
        <w:spacing w:after="0"/>
        <w:ind w:left="0"/>
        <w:jc w:val="left"/>
      </w:pPr>
      <w:r>
        <w:rPr>
          <w:rFonts w:ascii="Times New Roman"/>
          <w:b/>
          <w:i w:val="false"/>
          <w:color w:val="000000"/>
        </w:rPr>
        <w:t xml:space="preserve"> № 348 сайлау учаскесі</w:t>
      </w:r>
    </w:p>
    <w:p>
      <w:pPr>
        <w:spacing w:after="0"/>
        <w:ind w:left="0"/>
        <w:jc w:val="both"/>
      </w:pPr>
      <w:r>
        <w:rPr>
          <w:rFonts w:ascii="Times New Roman"/>
          <w:b w:val="false"/>
          <w:i w:val="false"/>
          <w:color w:val="000000"/>
          <w:sz w:val="28"/>
        </w:rPr>
        <w:t>
      Алтынды ауылы, Мәншүк Мәметова көшесі, № 15, "Ақтөбе облысының білім басқармасы Мұғалжар ауданының білім бөлімі" мемлекеттік мекемесінің "Алтынды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Алтынды ауылының шекарасында.</w:t>
      </w:r>
    </w:p>
    <w:p>
      <w:pPr>
        <w:spacing w:after="0"/>
        <w:ind w:left="0"/>
        <w:jc w:val="left"/>
      </w:pPr>
      <w:r>
        <w:rPr>
          <w:rFonts w:ascii="Times New Roman"/>
          <w:b/>
          <w:i w:val="false"/>
          <w:color w:val="000000"/>
        </w:rPr>
        <w:t xml:space="preserve"> № 349 сайлау учаскесі</w:t>
      </w:r>
    </w:p>
    <w:p>
      <w:pPr>
        <w:spacing w:after="0"/>
        <w:ind w:left="0"/>
        <w:jc w:val="both"/>
      </w:pPr>
      <w:r>
        <w:rPr>
          <w:rFonts w:ascii="Times New Roman"/>
          <w:b w:val="false"/>
          <w:i w:val="false"/>
          <w:color w:val="000000"/>
          <w:sz w:val="28"/>
        </w:rPr>
        <w:t>
      Бірлік ауылы, Достық көшесі, № 1,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Құмжарған ауылдық клубы ғимараты</w:t>
      </w:r>
    </w:p>
    <w:p>
      <w:pPr>
        <w:spacing w:after="0"/>
        <w:ind w:left="0"/>
        <w:jc w:val="both"/>
      </w:pPr>
      <w:r>
        <w:rPr>
          <w:rFonts w:ascii="Times New Roman"/>
          <w:b w:val="false"/>
          <w:i w:val="false"/>
          <w:color w:val="000000"/>
          <w:sz w:val="28"/>
        </w:rPr>
        <w:t>
      Бірлік ауылының шекарасында.</w:t>
      </w:r>
    </w:p>
    <w:p>
      <w:pPr>
        <w:spacing w:after="0"/>
        <w:ind w:left="0"/>
        <w:jc w:val="left"/>
      </w:pPr>
      <w:r>
        <w:rPr>
          <w:rFonts w:ascii="Times New Roman"/>
          <w:b/>
          <w:i w:val="false"/>
          <w:color w:val="000000"/>
        </w:rPr>
        <w:t xml:space="preserve"> № 351 сайлау учаскесі</w:t>
      </w:r>
    </w:p>
    <w:p>
      <w:pPr>
        <w:spacing w:after="0"/>
        <w:ind w:left="0"/>
        <w:jc w:val="both"/>
      </w:pPr>
      <w:r>
        <w:rPr>
          <w:rFonts w:ascii="Times New Roman"/>
          <w:b w:val="false"/>
          <w:i w:val="false"/>
          <w:color w:val="000000"/>
          <w:sz w:val="28"/>
        </w:rPr>
        <w:t>
      Құмжарған ауылы, Орталық көшесі, № 5, "Ақтөбе облысының білім басқармасы Мұғалжар ауданының білім бөлімі" мемлекеттік мекемесінің "Құмжарған негізгі орта мектебі" коммуналдық мемелекеттік мекемесі ғимараты</w:t>
      </w:r>
    </w:p>
    <w:p>
      <w:pPr>
        <w:spacing w:after="0"/>
        <w:ind w:left="0"/>
        <w:jc w:val="both"/>
      </w:pPr>
      <w:r>
        <w:rPr>
          <w:rFonts w:ascii="Times New Roman"/>
          <w:b w:val="false"/>
          <w:i w:val="false"/>
          <w:color w:val="000000"/>
          <w:sz w:val="28"/>
        </w:rPr>
        <w:t>
      Құмжарған, Құмсай ауылдарының шекарасында.</w:t>
      </w:r>
    </w:p>
    <w:p>
      <w:pPr>
        <w:spacing w:after="0"/>
        <w:ind w:left="0"/>
        <w:jc w:val="left"/>
      </w:pPr>
      <w:r>
        <w:rPr>
          <w:rFonts w:ascii="Times New Roman"/>
          <w:b/>
          <w:i w:val="false"/>
          <w:color w:val="000000"/>
        </w:rPr>
        <w:t xml:space="preserve"> № 352 сайлау учаскесі</w:t>
      </w:r>
    </w:p>
    <w:p>
      <w:pPr>
        <w:spacing w:after="0"/>
        <w:ind w:left="0"/>
        <w:jc w:val="both"/>
      </w:pPr>
      <w:r>
        <w:rPr>
          <w:rFonts w:ascii="Times New Roman"/>
          <w:b w:val="false"/>
          <w:i w:val="false"/>
          <w:color w:val="000000"/>
          <w:sz w:val="28"/>
        </w:rPr>
        <w:t>
      Шеңгелши ауылы, Құрманиязова Шакиза көшесі, № 11, "Ақтөбе облысының білім басқармасы Мұғалжар ауданының білім бөлімі" мемлекеттік мекемесінің "Шеңгелши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Шеңгелши ауылының шекарасында.</w:t>
      </w:r>
    </w:p>
    <w:p>
      <w:pPr>
        <w:spacing w:after="0"/>
        <w:ind w:left="0"/>
        <w:jc w:val="left"/>
      </w:pPr>
      <w:r>
        <w:rPr>
          <w:rFonts w:ascii="Times New Roman"/>
          <w:b/>
          <w:i w:val="false"/>
          <w:color w:val="000000"/>
        </w:rPr>
        <w:t xml:space="preserve"> № 353 сайлау учаскесі</w:t>
      </w:r>
    </w:p>
    <w:p>
      <w:pPr>
        <w:spacing w:after="0"/>
        <w:ind w:left="0"/>
        <w:jc w:val="both"/>
      </w:pPr>
      <w:r>
        <w:rPr>
          <w:rFonts w:ascii="Times New Roman"/>
          <w:b w:val="false"/>
          <w:i w:val="false"/>
          <w:color w:val="000000"/>
          <w:sz w:val="28"/>
        </w:rPr>
        <w:t>
      Құмсай ауылы, Нұралы Қаниев көшесі, № 3,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Құмсай ауылдық клубы ғимараты</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355 сайлау учаскесі</w:t>
      </w:r>
    </w:p>
    <w:p>
      <w:pPr>
        <w:spacing w:after="0"/>
        <w:ind w:left="0"/>
        <w:jc w:val="both"/>
      </w:pPr>
      <w:r>
        <w:rPr>
          <w:rFonts w:ascii="Times New Roman"/>
          <w:b w:val="false"/>
          <w:i w:val="false"/>
          <w:color w:val="000000"/>
          <w:sz w:val="28"/>
        </w:rPr>
        <w:t>
      Талдысай ауылы, Атлаш Жұмағалиев көшесі, № 6,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Талдысай селолық мәдениет үйі ғимараты</w:t>
      </w:r>
    </w:p>
    <w:p>
      <w:pPr>
        <w:spacing w:after="0"/>
        <w:ind w:left="0"/>
        <w:jc w:val="both"/>
      </w:pPr>
      <w:r>
        <w:rPr>
          <w:rFonts w:ascii="Times New Roman"/>
          <w:b w:val="false"/>
          <w:i w:val="false"/>
          <w:color w:val="000000"/>
          <w:sz w:val="28"/>
        </w:rPr>
        <w:t>
      Талдысай ауылының шекарасында.</w:t>
      </w:r>
    </w:p>
    <w:p>
      <w:pPr>
        <w:spacing w:after="0"/>
        <w:ind w:left="0"/>
        <w:jc w:val="left"/>
      </w:pPr>
      <w:r>
        <w:rPr>
          <w:rFonts w:ascii="Times New Roman"/>
          <w:b/>
          <w:i w:val="false"/>
          <w:color w:val="000000"/>
        </w:rPr>
        <w:t xml:space="preserve"> № 356 сайлау учаскесі</w:t>
      </w:r>
    </w:p>
    <w:p>
      <w:pPr>
        <w:spacing w:after="0"/>
        <w:ind w:left="0"/>
        <w:jc w:val="both"/>
      </w:pPr>
      <w:r>
        <w:rPr>
          <w:rFonts w:ascii="Times New Roman"/>
          <w:b w:val="false"/>
          <w:i w:val="false"/>
          <w:color w:val="000000"/>
          <w:sz w:val="28"/>
        </w:rPr>
        <w:t>
      Еңбек ауылы, Мәншүк Мәметова көшесі, № 6,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кәсіпорынының Еңбек ауылдық медициналық пункті ғимараты</w:t>
      </w:r>
    </w:p>
    <w:p>
      <w:pPr>
        <w:spacing w:after="0"/>
        <w:ind w:left="0"/>
        <w:jc w:val="both"/>
      </w:pPr>
      <w:r>
        <w:rPr>
          <w:rFonts w:ascii="Times New Roman"/>
          <w:b w:val="false"/>
          <w:i w:val="false"/>
          <w:color w:val="000000"/>
          <w:sz w:val="28"/>
        </w:rPr>
        <w:t>
      Еңбек ауылының шекарасында.</w:t>
      </w:r>
    </w:p>
    <w:p>
      <w:pPr>
        <w:spacing w:after="0"/>
        <w:ind w:left="0"/>
        <w:jc w:val="left"/>
      </w:pPr>
      <w:r>
        <w:rPr>
          <w:rFonts w:ascii="Times New Roman"/>
          <w:b/>
          <w:i w:val="false"/>
          <w:color w:val="000000"/>
        </w:rPr>
        <w:t xml:space="preserve"> № 357 сайлау учаскесі</w:t>
      </w:r>
    </w:p>
    <w:p>
      <w:pPr>
        <w:spacing w:after="0"/>
        <w:ind w:left="0"/>
        <w:jc w:val="both"/>
      </w:pPr>
      <w:r>
        <w:rPr>
          <w:rFonts w:ascii="Times New Roman"/>
          <w:b w:val="false"/>
          <w:i w:val="false"/>
          <w:color w:val="000000"/>
          <w:sz w:val="28"/>
        </w:rPr>
        <w:t>
      Мұғалжар ауылы, Наурыз көшесі, № 1 "А", "Ақтөбе облысының білім басқармасы Мұғалжар ауданының білім бөлімі" мемлекеттік мекемесінің "Мұғалжар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Мұғалжар ауылы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