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ec13" w14:textId="dcae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Ақтөбе облысы Мәртөк аудандық мәслихатының 2023 жылғы 2 қарашадағы № 51 шешімі. Ақтөбе облысының Әділет департаментінде 2023 жылғы 8 қарашада № 8435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Мәртөк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 қарашадағы № 51 шешіміне </w:t>
            </w:r>
            <w:r>
              <w:br/>
            </w:r>
            <w:r>
              <w:rPr>
                <w:rFonts w:ascii="Times New Roman"/>
                <w:b w:val="false"/>
                <w:i w:val="false"/>
                <w:color w:val="000000"/>
                <w:sz w:val="20"/>
              </w:rPr>
              <w:t>қосымша</w:t>
            </w:r>
          </w:p>
        </w:tc>
      </w:tr>
    </w:tbl>
    <w:bookmarkStart w:name="z7" w:id="3"/>
    <w:p>
      <w:pPr>
        <w:spacing w:after="0"/>
        <w:ind w:left="0"/>
        <w:jc w:val="left"/>
      </w:pPr>
      <w:r>
        <w:rPr>
          <w:rFonts w:ascii="Times New Roman"/>
          <w:b/>
          <w:i w:val="false"/>
          <w:color w:val="000000"/>
        </w:rPr>
        <w:t xml:space="preserve"> Мәртөк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Ақтөбе облысы Мәртөк аудандық мәслихатының 15.07.2026 </w:t>
      </w:r>
      <w:r>
        <w:rPr>
          <w:rFonts w:ascii="Times New Roman"/>
          <w:b w:val="false"/>
          <w:i w:val="false"/>
          <w:color w:val="ff0000"/>
          <w:sz w:val="28"/>
        </w:rPr>
        <w:t>№ 337</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31"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Мәртөк ауданында әлеуметтік көмек көрсетудің, оның мөлшерлерін белгілеудің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Мәртөк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"Мәртөк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Мәртөк ауданында тұрақты тұратын адамдарға қолданылады.</w:t>
      </w:r>
    </w:p>
    <w:bookmarkEnd w:id="7"/>
    <w:bookmarkStart w:name="z12"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3" w:id="9"/>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жартыжылдықта 1 рет, жылына 1 рет) көрсетіледі.</w:t>
      </w:r>
    </w:p>
    <w:bookmarkEnd w:id="9"/>
    <w:bookmarkStart w:name="z14" w:id="1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0"/>
    <w:bookmarkStart w:name="z15" w:id="11"/>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1"/>
    <w:p>
      <w:pPr>
        <w:spacing w:after="0"/>
        <w:ind w:left="0"/>
        <w:jc w:val="both"/>
      </w:pPr>
      <w:r>
        <w:rPr>
          <w:rFonts w:ascii="Times New Roman"/>
          <w:b w:val="false"/>
          <w:i w:val="false"/>
          <w:color w:val="000000"/>
          <w:sz w:val="28"/>
        </w:rPr>
        <w:t>
      1) 9 мамыр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Заңының күші қолданылатын басқа да адамдарға,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тармақшасының 6 абзацта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25 қазан - Қазақстан Республикасының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2"/>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Start w:name="z17" w:id="13"/>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3"/>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4"/>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республикалық бюджет туралы заңмен тиісті қаржы жылына белгіленетін ең төменгі күнкөріс деңгейінің бір еселенген мөлшерінен аспайтын жан басына шаққандағы орташа табысы есепке алынып көрсетіледі:</w:t>
      </w:r>
    </w:p>
    <w:bookmarkEnd w:id="14"/>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Азаматқа (отбасына) жан басына шаққандағы орташа табыстары республикалық бюджет туралы заңмен тиісті қаржы жылына белгіленетін ең төменгі күнкөріс деңгейінің бір еселенген мөлшерінен аспаған жағдайда - 30 (отыз) АЕК мөлшерінде көрсетіледі.</w:t>
      </w:r>
    </w:p>
    <w:bookmarkStart w:name="z19" w:id="15"/>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5"/>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6"/>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1" w:id="1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2"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30" w:id="19"/>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0"/>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 – тармағында</w:t>
      </w:r>
      <w:r>
        <w:rPr>
          <w:rFonts w:ascii="Times New Roman"/>
          <w:b w:val="false"/>
          <w:i w:val="false"/>
          <w:color w:val="000000"/>
          <w:sz w:val="28"/>
        </w:rPr>
        <w:t xml:space="preserve">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 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20"/>
    <w:bookmarkStart w:name="z25" w:id="21"/>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6" w:id="22"/>
    <w:p>
      <w:pPr>
        <w:spacing w:after="0"/>
        <w:ind w:left="0"/>
        <w:jc w:val="both"/>
      </w:pPr>
      <w:r>
        <w:rPr>
          <w:rFonts w:ascii="Times New Roman"/>
          <w:b w:val="false"/>
          <w:i w:val="false"/>
          <w:color w:val="000000"/>
          <w:sz w:val="28"/>
        </w:rPr>
        <w:t>
      16. Әлеуметтік көмек көрсетуге жұмсалатын шығыстарды қаржыландыру Мәртөк ауданының бюджетінде көзделген ағымдағы қаржы жылына арналған қаражат шегінде жүзеге асырылады.</w:t>
      </w:r>
    </w:p>
    <w:bookmarkEnd w:id="22"/>
    <w:bookmarkStart w:name="z27" w:id="23"/>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8" w:id="24"/>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