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c2e0" w14:textId="ffbc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Қобда аудандық мәслихатының 2023 жылғы 7 желтоқсандағы № 92 шешімі. Ақтөбе облысының Әділет департаментінде 2023 жылғы 13 желтоқсанда № 8459 болып тіркелді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 ШЕШТІ:</w:t>
      </w:r>
    </w:p>
    <w:bookmarkEnd w:id="0"/>
    <w:bookmarkStart w:name="z3" w:id="1"/>
    <w:p>
      <w:pPr>
        <w:spacing w:after="0"/>
        <w:ind w:left="0"/>
        <w:jc w:val="both"/>
      </w:pPr>
      <w:r>
        <w:rPr>
          <w:rFonts w:ascii="Times New Roman"/>
          <w:b w:val="false"/>
          <w:i w:val="false"/>
          <w:color w:val="000000"/>
          <w:sz w:val="28"/>
        </w:rPr>
        <w:t xml:space="preserve">
      1. Қобда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Қобда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7 желтоқсандағы </w:t>
            </w:r>
            <w:r>
              <w:br/>
            </w:r>
            <w:r>
              <w:rPr>
                <w:rFonts w:ascii="Times New Roman"/>
                <w:b w:val="false"/>
                <w:i w:val="false"/>
                <w:color w:val="000000"/>
                <w:sz w:val="20"/>
              </w:rPr>
              <w:t>№ 92 шешіміне қосымша</w:t>
            </w:r>
          </w:p>
        </w:tc>
      </w:tr>
    </w:tbl>
    <w:bookmarkStart w:name="z37" w:id="4"/>
    <w:p>
      <w:pPr>
        <w:spacing w:after="0"/>
        <w:ind w:left="0"/>
        <w:jc w:val="left"/>
      </w:pPr>
      <w:r>
        <w:rPr>
          <w:rFonts w:ascii="Times New Roman"/>
          <w:b/>
          <w:i w:val="false"/>
          <w:color w:val="000000"/>
        </w:rPr>
        <w:t xml:space="preserve"> Қобда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Қобда аудандық мәслихатының 30.06.2026 </w:t>
      </w:r>
      <w:r>
        <w:rPr>
          <w:rFonts w:ascii="Times New Roman"/>
          <w:b w:val="false"/>
          <w:i w:val="false"/>
          <w:color w:val="ff0000"/>
          <w:sz w:val="28"/>
        </w:rPr>
        <w:t>№ 484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8" w:id="5"/>
    <w:p>
      <w:pPr>
        <w:spacing w:after="0"/>
        <w:ind w:left="0"/>
        <w:jc w:val="left"/>
      </w:pPr>
      <w:r>
        <w:rPr>
          <w:rFonts w:ascii="Times New Roman"/>
          <w:b/>
          <w:i w:val="false"/>
          <w:color w:val="000000"/>
        </w:rPr>
        <w:t xml:space="preserve"> 1 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Қобда ауданында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3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Қобда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Қобда ауданында тұрақты тіркелген және тұратын адамдарға қолданылады.</w:t>
      </w:r>
    </w:p>
    <w:bookmarkEnd w:id="7"/>
    <w:bookmarkStart w:name="z11"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9"/>
    <w:bookmarkStart w:name="z13"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4"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Заңыңда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5" w:id="12"/>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Start w:name="z16" w:id="13"/>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7"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8" w:id="15"/>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19" w:id="16"/>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16. Әлеуметтік көмек көрсетуге жұмсалатын шығыстарды қаржыландыру Қобда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7 желтоқсандағы </w:t>
            </w:r>
            <w:r>
              <w:br/>
            </w:r>
            <w:r>
              <w:rPr>
                <w:rFonts w:ascii="Times New Roman"/>
                <w:b w:val="false"/>
                <w:i w:val="false"/>
                <w:color w:val="000000"/>
                <w:sz w:val="20"/>
              </w:rPr>
              <w:t>№ 92 шешіміне 2 қосымша</w:t>
            </w:r>
          </w:p>
        </w:tc>
      </w:tr>
    </w:tbl>
    <w:bookmarkStart w:name="z32" w:id="25"/>
    <w:p>
      <w:pPr>
        <w:spacing w:after="0"/>
        <w:ind w:left="0"/>
        <w:jc w:val="left"/>
      </w:pPr>
      <w:r>
        <w:rPr>
          <w:rFonts w:ascii="Times New Roman"/>
          <w:b/>
          <w:i w:val="false"/>
          <w:color w:val="000000"/>
        </w:rPr>
        <w:t xml:space="preserve"> Қобда аудандық мәслихатының күші жойылған кейбір шешімдерінің тізбесі</w:t>
      </w:r>
    </w:p>
    <w:bookmarkEnd w:id="25"/>
    <w:bookmarkStart w:name="z33" w:id="26"/>
    <w:p>
      <w:pPr>
        <w:spacing w:after="0"/>
        <w:ind w:left="0"/>
        <w:jc w:val="both"/>
      </w:pPr>
      <w:r>
        <w:rPr>
          <w:rFonts w:ascii="Times New Roman"/>
          <w:b w:val="false"/>
          <w:i w:val="false"/>
          <w:color w:val="000000"/>
          <w:sz w:val="28"/>
        </w:rPr>
        <w:t xml:space="preserve">
      1) Қобда аудандық мәслихатының 2020 жылғы 24 желтоқсандағы № 395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7903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2) Қобда аудандық мәслихатының 2021 жылғы 12 сәуірдегі № 20 "Қобда аудандық мәслихатының 2020 жылғы 24 желтоқсандағы № 395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8268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3) Қобда аудандық мәслихатының 2022 жылғы 8 маусымдағы № 176 "Қобда аудандық мәслихатының 2020 жылғы 24 желтоқсандағы № 395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 28431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4) Қобда аудандық мәслихатының 2023 жылғы 27 сәуірдегі № 11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Қобда аудандық мәслихатының 2020 жылғы 24 желтоқсандағы № 395 шешіміне өзгеріс енгізу туралы (Нормативтік құқықтық актілерді мемлекеттік тіркеу тізілімінде № 8345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