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d7cf" w14:textId="5c9d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427 "Қобда ауданында тұрғын үй көмегін көрсету мөлшерін және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7 желтоқсандағы № 91 шешімі. Ақтөбе облысының Әділет департаментінде 2023 жылғы 12 желтоқсанда № 8458 болып тіркелді. Күші жойылды - Ақтөбе облысы Қобда аудандық мәслихатының 2024 жылғы 4 сәуірдегі № 173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аудандық мәслихатының 04.04.2024 № 173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"Қобда ауданында тұрғын үй көмегін көрсету мөлшерін және тәртібін айқындау туралы" 2021 жылғы 5 қаңтардағы № 427 (Нормативтік құқықтық актілерді мемлекеттік тіркеу Тізілімінде № 8009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айқындалған </w:t>
      </w:r>
      <w:r>
        <w:rPr>
          <w:rFonts w:ascii="Times New Roman"/>
          <w:b w:val="false"/>
          <w:i w:val="false"/>
          <w:color w:val="000000"/>
          <w:sz w:val="28"/>
        </w:rPr>
        <w:t>Қобда ауданында тұрғын үй көмегін көрсету мөлшерінде және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телекоммуникация қызметтерін көрсеткені үшін абоненттік төлемақы тарифінің өсуін өтеу Қазақстан Республикасының Цифрлық даму, инновациялар және аэроғарыш өнеркәсібі министрінің 2023 жылғы 28 шілдедегі № 295/НҚ "Әлеуметтік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туралы" (нормативтік құқықтық актілерді мемлекеттік тіркеу Тізілімінде № 33200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