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a8dc" w14:textId="483a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2019 жылғы 29 наурыздағы № 215 "Ырғыз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2023 жылғы 25 желтоқсандағы № 37 шешімі. Ақтөбе облысының Әділет департаментінде 2023 жылғы 28 желтоқсанда № 8480 болып тіркелді. Күші жойылды - Ақтөбе облысы Ырғыз аудандық мәслихатының 2024 жылғы 18 наурыздағы № 117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18.03.2024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2019 жылғы 29 наурыздағы №215 "Ырғыз ауданында тұрғын үй көмегін көрсету мөлшерін және тәртібін айқындау туралы" (нормативтік құқықтық актілерді мемлекеттік тіркеу Тізілімінде №6058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шешіммен айқындалған Ырғыз ауданында тұрғын үй көмегін көрсету </w:t>
      </w:r>
      <w:r>
        <w:rPr>
          <w:rFonts w:ascii="Times New Roman"/>
          <w:b w:val="false"/>
          <w:i w:val="false"/>
          <w:color w:val="000000"/>
          <w:sz w:val="28"/>
        </w:rPr>
        <w:t>мөлшері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xml:space="preserve">
      "7)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тіркелген) сәйкес белгіленеді.".</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