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927b" w14:textId="d8d9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11 мамырдағы № 17 шешімі. Ақтөбе облысының Әділет департаментінде 2023 жылғы 16 мамырда № 8349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аудандық мәслихатының келесі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аудандық мәслихатының "Ырғыз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5 наурыздағы № 137 (Нормативтік құқықтық актілерді мемлекеттік тіркеу тізілімінде № 3-5-170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аудандық мәслихатының "Ырғыз аудандық мәслихатының 2018 жылғы 5 наурыздағы № 137 "Ырғыз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туралы"" 2022 жылғы 30 наурыздағы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