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185a" w14:textId="0181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Ақтөбе облысы Ақтөбе қалалық мәслихатының 2023 жылғы 24 сәуірдегі № 14 шешімі. Ақтөбе облысының Әділет департаментінде 2023 жылғы 27 сәуірде № 8334 болып тіркелді</w:t>
      </w:r>
    </w:p>
    <w:p>
      <w:pPr>
        <w:spacing w:after="0"/>
        <w:ind w:left="0"/>
        <w:jc w:val="both"/>
      </w:pPr>
      <w:r>
        <w:rPr>
          <w:rFonts w:ascii="Times New Roman"/>
          <w:b w:val="false"/>
          <w:i w:val="false"/>
          <w:color w:val="ff0000"/>
          <w:sz w:val="28"/>
        </w:rPr>
        <w:t xml:space="preserve">
      Ескерту. Тақырыбында және бүкіл мәтін бойынша қазақ тілінде "жұмсаған" сөзі "жұмсалған" сөзімен ауыстырылды, орыс тіліндегі мәтіні өзгермейді - Ақтөбе облысы Ақтөбе қалалық мәслихатының 30.05.2025 </w:t>
      </w:r>
      <w:r>
        <w:rPr>
          <w:rFonts w:ascii="Times New Roman"/>
          <w:b w:val="false"/>
          <w:i w:val="false"/>
          <w:color w:val="ff0000"/>
          <w:sz w:val="28"/>
        </w:rPr>
        <w:t>№ 294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Ақтөбе қалалық мәслихаты ШЕШТІ:</w:t>
      </w:r>
    </w:p>
    <w:bookmarkEnd w:id="0"/>
    <w:bookmarkStart w:name="z3" w:id="1"/>
    <w:p>
      <w:pPr>
        <w:spacing w:after="0"/>
        <w:ind w:left="0"/>
        <w:jc w:val="both"/>
      </w:pPr>
      <w:r>
        <w:rPr>
          <w:rFonts w:ascii="Times New Roman"/>
          <w:b w:val="false"/>
          <w:i w:val="false"/>
          <w:color w:val="000000"/>
          <w:sz w:val="28"/>
        </w:rPr>
        <w:t xml:space="preserve">
      1. Ақтөбе қаласында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2023 жылғы 1 ақпаннан бастап туындаған қатынастарға таралады.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2023 жылғы 24 сәуірдегі </w:t>
            </w:r>
            <w:r>
              <w:br/>
            </w:r>
            <w:r>
              <w:rPr>
                <w:rFonts w:ascii="Times New Roman"/>
                <w:b w:val="false"/>
                <w:i w:val="false"/>
                <w:color w:val="000000"/>
                <w:sz w:val="20"/>
              </w:rPr>
              <w:t>№ 14 шешіміне қосымша</w:t>
            </w:r>
          </w:p>
        </w:tc>
      </w:tr>
    </w:tbl>
    <w:bookmarkStart w:name="z6" w:id="3"/>
    <w:p>
      <w:pPr>
        <w:spacing w:after="0"/>
        <w:ind w:left="0"/>
        <w:jc w:val="left"/>
      </w:pPr>
      <w:r>
        <w:rPr>
          <w:rFonts w:ascii="Times New Roman"/>
          <w:b/>
          <w:i w:val="false"/>
          <w:color w:val="000000"/>
        </w:rPr>
        <w:t xml:space="preserve"> Ақтөбе қаласында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Қосымшаның тақырыбында және бүкіл мәтін бойынша қазақ тілінде "жұмсаған" сөзі "жұмсалған" сөзімен ауыстырылды, орыс тіліндегі мәтіні өзгермейді - Ақтөбе облысы Ақтөбе қалалық мәслихатының 30.05.2025 </w:t>
      </w:r>
      <w:r>
        <w:rPr>
          <w:rFonts w:ascii="Times New Roman"/>
          <w:b w:val="false"/>
          <w:i w:val="false"/>
          <w:color w:val="ff0000"/>
          <w:sz w:val="28"/>
        </w:rPr>
        <w:t>№ 294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xml:space="preserve">
      1. Осы Ақтөбе қаласында мүгедектігі бар балалар қатарындағы кемтар балаларды жеке оқыту жоспары бойынша үйде оқытуға жұмсалған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 22394 болып тіркелген)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4"/>
    <w:bookmarkStart w:name="z8"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шығындарын өндіріп алу (бұдан әрі – оқытуға жұмсалған шығындарын өндіріп алу) мүгедектігі бар баланың үйде оқу фактісін растайтын оқу орнының анықтамасы негізінде "Ақтөбе қаласының жұмыспен қамту және әлеуметтік бағдарламалар бөлімі" мемлекеттік мекемесімен жүзеге асырылады.</w:t>
      </w:r>
    </w:p>
    <w:bookmarkEnd w:id="5"/>
    <w:bookmarkStart w:name="z9" w:id="6"/>
    <w:p>
      <w:pPr>
        <w:spacing w:after="0"/>
        <w:ind w:left="0"/>
        <w:jc w:val="both"/>
      </w:pPr>
      <w:r>
        <w:rPr>
          <w:rFonts w:ascii="Times New Roman"/>
          <w:b w:val="false"/>
          <w:i w:val="false"/>
          <w:color w:val="000000"/>
          <w:sz w:val="28"/>
        </w:rPr>
        <w:t>
      3. Оқытуға жұмсалған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0" w:id="7"/>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1" w:id="8"/>
    <w:p>
      <w:pPr>
        <w:spacing w:after="0"/>
        <w:ind w:left="0"/>
        <w:jc w:val="both"/>
      </w:pPr>
      <w:r>
        <w:rPr>
          <w:rFonts w:ascii="Times New Roman"/>
          <w:b w:val="false"/>
          <w:i w:val="false"/>
          <w:color w:val="000000"/>
          <w:sz w:val="28"/>
        </w:rPr>
        <w:t>
      5. Оқытуға жұмсалған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2" w:id="9"/>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веб-порталына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9"/>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3" w:id="10"/>
    <w:p>
      <w:pPr>
        <w:spacing w:after="0"/>
        <w:ind w:left="0"/>
        <w:jc w:val="both"/>
      </w:pPr>
      <w:r>
        <w:rPr>
          <w:rFonts w:ascii="Times New Roman"/>
          <w:b w:val="false"/>
          <w:i w:val="false"/>
          <w:color w:val="000000"/>
          <w:sz w:val="28"/>
        </w:rPr>
        <w:t>
      7. Оқытуға жұмсалған шығындарды өндіріп алу мөлшері оқу жылы ішінде ай сайын әрбір мүгедектігі бар балаға 10 000 (он мың) теңгеге тең.</w:t>
      </w:r>
    </w:p>
    <w:bookmarkEnd w:id="10"/>
    <w:bookmarkStart w:name="z14" w:id="11"/>
    <w:p>
      <w:pPr>
        <w:spacing w:after="0"/>
        <w:ind w:left="0"/>
        <w:jc w:val="both"/>
      </w:pPr>
      <w:r>
        <w:rPr>
          <w:rFonts w:ascii="Times New Roman"/>
          <w:b w:val="false"/>
          <w:i w:val="false"/>
          <w:color w:val="000000"/>
          <w:sz w:val="28"/>
        </w:rPr>
        <w:t xml:space="preserve">
      8. Оқытуға жұмсалған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