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926b4" w14:textId="13926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Ақтөбе облысында спорттың басым түрлерінің өңірлік тізбесін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әкімдігінің 2023 жылғы 4 мамырдағы № 118 қаулысы. Ақтөбе облысының Әділет департаментінде 2023 жылғы 12 мамырда № 8346 болып тіркелді. Күші жойылды - Ақтөбе облысы әкімдігінің 2026 жылғы 29 маусымдағы № 121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Ақтөбе облысы әкімдігінің 29.06.2026 № 121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"Дене шынықтыру және спорт туралы" Заңының 8-бабы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20-5) тармақшасына сәйкес Ақтөбе облысының әкімдігі ҚАУЛЫ ЕТЕДІ: 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Ақтөбе облысында спорттың басым түрлерінің өңірлік тізбесі осы қаулыға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"Ақтөбе облысының дене шынықтыру және спорт басқармасы" мемлекеттік мекемесі заңнамада белгіленген тәртіппен осы қаулыны Қазақстан Республикасының Әділет министрлігінде мемлекеттік тіркеуді қамтамасыз етсін.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Ақтөбе облысы әкімінің жетекшілік ететін орынбасарына жүктелсін.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Ақтөбе облысының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Тугжанов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"КЕЛІСІЛДІ"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Республикасының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Мәдениет және спорт министрлігі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Ақтөбе облысы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2023 жылғы 4 мамырдағы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118 қаулысына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Ақтөбе облысында спорттың басым түрлерінің өңірлік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түрлерінің атауы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Топтар атауы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Олимпиадалық емес спорт түрлері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олимпиадалық спорт түрлері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Қысқы олимпиадалық спорт түрлері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Паралимпиадалық спорт түрлері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спорт түрлері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"А" тобы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Nomad MMA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Баскетбол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Биатлон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Голбол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Жекпе-жек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Жауынгерлік жекпе-жектің аралас түрлері (ММА)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Шайбалы хоккей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 дзюдо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күресі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Спорттық балық аулау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Классикалық волейбол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Шаңғы жарыстары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 жағажай волейболы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Тоғызқұмалақ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Белбеу күресі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Грек-рим күресі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 жеңіл атлетика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Гір спорты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Дзюдо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 жүзу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Грэпплинг UWW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Еркін күрес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 оқ 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Дойбы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Жүзу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Волейболды отырып ойнау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Унифайт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Таеквондо WTF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 пауэрлифтинг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Каратэ (WKF)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Үстел теннисі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 таеквондо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Кеме модельдеу спорты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 үстел теннисі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Қоян-қолтық ұрыс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Пауэрлифтинг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Самбо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Таеквон-до GTF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Ушу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Шахмат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"В" тобы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 күресі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Ауыр атлетика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Конькимен мәнерлеп сырғанау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Аударыспақ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Джиу-джитсу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 добы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Шорт-трек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 ілу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Сурдо еркін күрес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Әйелдер күресі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Кекушинкай каратэ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 гимнастика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Кикбоксинг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Спорттық құзға өрмелеу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Панкратион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добы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Пенчак силат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Теннис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Президенттік көпсайыс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Футбол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 спорты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Таэквондо ИТФ (I.T.F.)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футбол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"С" тобы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Альпинизм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Байдаркамен каноэде есу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Керлинг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Асық ату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Сурдо бадминтон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Брейкинг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 ату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Сурдо волейбол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Триатлон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Сурдо грек-рим күресі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Сурдо дзюдо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Сурдо дойбы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Допты хоккей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Сурдо жеңіл атлетика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Киокушинкай-кан каратэ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Автомотоспорт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Муайтай (муай, тай боксы)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Тәжірибелік ату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Спорттық туризм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Сурдо үстел теннисі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Сурдо футбол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Сурдо шағын футбол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Сурдо шаңғы жарыстары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Сурдо шахмат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Аббревиатуралардың толық жазылуы: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GTF – Глобал таеквондо федерейшн (Global taekwon-do federation);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ИТФ (I.T.F.) – Интернейшнал Таеквондо Федерейшн (International Taekwon-do Federation);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ММА – Миксд Мартиал Артс (Мixed Martial Arts);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UWW – Юнайтед Уолд Врестлинг (United World Wrestling);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WTF – Уолд теаеквондо Федерейшн (Таэкводо World taekwondo Federation);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WKF – Уолд каратэ Федерейшн (Каратэ World Karate Federation).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