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c068" w14:textId="f97c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Шортанды аудандық мәслихатының 2023 жылғы 20 қарашадағы № 8С-10/3 шешімі. Ақмола облысының Әділет департаментінде 2023 жылғы 24 қарашада № 8649-03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Шортанды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8С-10/3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Шортанды ауданының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Шортанды ауданының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Шортанды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Шортанды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Шортанды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Шортанды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Шортанды аудандық мәслихатының 10.01.2025 </w:t>
      </w:r>
      <w:r>
        <w:rPr>
          <w:rFonts w:ascii="Times New Roman"/>
          <w:b w:val="false"/>
          <w:i w:val="false"/>
          <w:color w:val="000000"/>
          <w:sz w:val="28"/>
        </w:rPr>
        <w:t>№ 8С-33/2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22.04.2025 </w:t>
      </w:r>
      <w:r>
        <w:rPr>
          <w:rFonts w:ascii="Times New Roman"/>
          <w:b w:val="false"/>
          <w:i w:val="false"/>
          <w:color w:val="000000"/>
          <w:sz w:val="28"/>
        </w:rPr>
        <w:t>№ 8С-36/3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Шортанды аудандық мәслихатының 10.01.2025 </w:t>
      </w:r>
      <w:r>
        <w:rPr>
          <w:rFonts w:ascii="Times New Roman"/>
          <w:b w:val="false"/>
          <w:i w:val="false"/>
          <w:color w:val="000000"/>
          <w:sz w:val="28"/>
        </w:rPr>
        <w:t>№ 8С-33/2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2 (екі)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7) 16 желтоқсан – Тəуелсіздік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Ақмола облысы Шортанды аудандық мәслихатының 22.04.2025 </w:t>
      </w:r>
      <w:r>
        <w:rPr>
          <w:rFonts w:ascii="Times New Roman"/>
          <w:b w:val="false"/>
          <w:i w:val="false"/>
          <w:color w:val="000000"/>
          <w:sz w:val="28"/>
        </w:rPr>
        <w:t>№ 8С-36/3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23.01.2026 № 8С-48/2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xml:space="preserve">№ 8С-50/5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алмай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бір рет үш айдан кешіктірмей 100 (жүз) айлық есептік көрсеткіш шекті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3) амбулаториялық емдеудегі туберкулез ауруы бар адамдарға ай сайын 6 айдан артық емес 10 (он) айлық есептік көрсеткіш шекті мөлшерінде;</w:t>
      </w:r>
    </w:p>
    <w:p>
      <w:pPr>
        <w:spacing w:after="0"/>
        <w:ind w:left="0"/>
        <w:jc w:val="both"/>
      </w:pPr>
      <w:r>
        <w:rPr>
          <w:rFonts w:ascii="Times New Roman"/>
          <w:b w:val="false"/>
          <w:i w:val="false"/>
          <w:color w:val="000000"/>
          <w:sz w:val="28"/>
        </w:rPr>
        <w:t>
      4)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5) қатерлі ісіктері бар балалардың ата-аналарына немесе өзге де заңды өкілдеріне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6) химиопрофилактика кезеңінде туберкулез жұқтырған балалардың ата-аналарына немесе өзге де заңды өкілдеріне жылына 1 рет 3 (үш) айлық есептік көрсеткіш шекті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Ақмола облысы Шортанды аудандық мәслихатының 23.01.2026 </w:t>
      </w:r>
      <w:r>
        <w:rPr>
          <w:rFonts w:ascii="Times New Roman"/>
          <w:b w:val="false"/>
          <w:i w:val="false"/>
          <w:color w:val="ff0000"/>
          <w:sz w:val="28"/>
        </w:rPr>
        <w:t>№ 8С-48/2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Ақмола облысы Шортанды аудандық мәслихатының 23.01.2026 </w:t>
      </w:r>
      <w:r>
        <w:rPr>
          <w:rFonts w:ascii="Times New Roman"/>
          <w:b w:val="false"/>
          <w:i w:val="false"/>
          <w:color w:val="ff0000"/>
          <w:sz w:val="28"/>
        </w:rPr>
        <w:t>№ 8С-48/2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9) алып тасталды - Ақмола облысы Шортанды аудандық мәслихатының 31.03.2026 </w:t>
      </w:r>
      <w:r>
        <w:rPr>
          <w:rFonts w:ascii="Times New Roman"/>
          <w:b w:val="false"/>
          <w:i w:val="false"/>
          <w:color w:val="ff0000"/>
          <w:sz w:val="28"/>
        </w:rPr>
        <w:t>№ 8С-50/5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15 (он бес) айлық есептік көрсеткіш шекті мөлшерінде;</w:t>
      </w:r>
    </w:p>
    <w:p>
      <w:pPr>
        <w:spacing w:after="0"/>
        <w:ind w:left="0"/>
        <w:jc w:val="both"/>
      </w:pPr>
      <w:r>
        <w:rPr>
          <w:rFonts w:ascii="Times New Roman"/>
          <w:b w:val="false"/>
          <w:i w:val="false"/>
          <w:color w:val="000000"/>
          <w:sz w:val="28"/>
        </w:rPr>
        <w:t>
      11) пробация қызметінің есебінде тұрған адамдарға бір рет 15 (он бес) айлық есептік көрсеткіш шекті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Ақмола облысы Шортанды аудандық мәслихатының 31.03.2026 </w:t>
      </w:r>
      <w:r>
        <w:rPr>
          <w:rFonts w:ascii="Times New Roman"/>
          <w:b w:val="false"/>
          <w:i w:val="false"/>
          <w:color w:val="000000"/>
          <w:sz w:val="28"/>
        </w:rPr>
        <w:t>№ 8С-50/5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үш айдан кешіктірмей 30 (отыз) айлық есептік көрсеткіш шекті мөлшерінде;</w:t>
      </w:r>
    </w:p>
    <w:p>
      <w:pPr>
        <w:spacing w:after="0"/>
        <w:ind w:left="0"/>
        <w:jc w:val="both"/>
      </w:pPr>
      <w:r>
        <w:rPr>
          <w:rFonts w:ascii="Times New Roman"/>
          <w:b w:val="false"/>
          <w:i w:val="false"/>
          <w:color w:val="000000"/>
          <w:sz w:val="28"/>
        </w:rPr>
        <w:t>
      14) бірінші топтағы мүгедектігі бар адамдарға "Жасанды бүйрек" аппаратында жүргізілетін гемодиализ алу кезеңінде жол жүруге ай сайын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Ақмола облысы Шортанды аудандық мәслихатының 31.03.2026 </w:t>
      </w:r>
      <w:r>
        <w:rPr>
          <w:rFonts w:ascii="Times New Roman"/>
          <w:b w:val="false"/>
          <w:i w:val="false"/>
          <w:color w:val="ff0000"/>
          <w:sz w:val="28"/>
        </w:rPr>
        <w:t>№ 8С-50/5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xml:space="preserve">
      17)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p>
    <w:p>
      <w:pPr>
        <w:spacing w:after="0"/>
        <w:ind w:left="0"/>
        <w:jc w:val="both"/>
      </w:pPr>
      <w:r>
        <w:rPr>
          <w:rFonts w:ascii="Times New Roman"/>
          <w:b w:val="false"/>
          <w:i w:val="false"/>
          <w:color w:val="000000"/>
          <w:sz w:val="28"/>
        </w:rPr>
        <w:t>
      көрсетілген адамдарға Қазақстан Республикасының аумағы бойынша темір жол немесе автомобиль жолаушылар көлігімен госпитальға емделуге екі жаққа жол жүру құнын өтеуге жөнелту станциясынан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xml:space="preserve">
      18)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p>
    <w:p>
      <w:pPr>
        <w:spacing w:after="0"/>
        <w:ind w:left="0"/>
        <w:jc w:val="both"/>
      </w:pPr>
      <w:r>
        <w:rPr>
          <w:rFonts w:ascii="Times New Roman"/>
          <w:b w:val="false"/>
          <w:i w:val="false"/>
          <w:color w:val="000000"/>
          <w:sz w:val="28"/>
        </w:rPr>
        <w:t>
      көрсетілген адамдарға, коммуналдық қызметтер үшін шығындарын төлеуге ай сайын 2 (екі) айлық есептік көрсеткіш шекті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Шортанды аудандық мәслихатының 22.04.2025 </w:t>
      </w:r>
      <w:r>
        <w:rPr>
          <w:rFonts w:ascii="Times New Roman"/>
          <w:b w:val="false"/>
          <w:i w:val="false"/>
          <w:color w:val="000000"/>
          <w:sz w:val="28"/>
        </w:rPr>
        <w:t>№ 8С-36/3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Шортанды аудандық мәслихатының 23.01.2026 </w:t>
      </w:r>
      <w:r>
        <w:rPr>
          <w:rFonts w:ascii="Times New Roman"/>
          <w:b w:val="false"/>
          <w:i w:val="false"/>
          <w:color w:val="000000"/>
          <w:sz w:val="28"/>
        </w:rPr>
        <w:t>№ 8С-48/2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8С-50/5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Шортанды аудандық мәслихатының 10.01.2025 </w:t>
      </w:r>
      <w:r>
        <w:rPr>
          <w:rFonts w:ascii="Times New Roman"/>
          <w:b w:val="false"/>
          <w:i w:val="false"/>
          <w:color w:val="000000"/>
          <w:sz w:val="28"/>
        </w:rPr>
        <w:t>№ 8С-33/2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13. Әлеуметтік көмек көрсетуге жұмсалатын шығыстарды қаржыландыру Шортанды ауданының бюджетінде көзделген ағымдағы қаржы жылына арналған қаражат шегінде жүзеге асырылады.</w:t>
      </w:r>
    </w:p>
    <w:bookmarkEnd w:id="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Шортанды аудандық мәслихатының 10.01.2025 </w:t>
      </w:r>
      <w:r>
        <w:rPr>
          <w:rFonts w:ascii="Times New Roman"/>
          <w:b w:val="false"/>
          <w:i w:val="false"/>
          <w:color w:val="000000"/>
          <w:sz w:val="28"/>
        </w:rPr>
        <w:t>№ 8С-33/2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Шортанды аудандық мәслихатының 10.01.2025 </w:t>
      </w:r>
      <w:r>
        <w:rPr>
          <w:rFonts w:ascii="Times New Roman"/>
          <w:b w:val="false"/>
          <w:i w:val="false"/>
          <w:color w:val="000000"/>
          <w:sz w:val="28"/>
        </w:rPr>
        <w:t>№ 8С-33/2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8С-10/3 шешіміне</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Шортанды аудандық мәслихатының күші жойылды деп танылған кейбір шешімдерінің тізбесі</w:t>
      </w:r>
    </w:p>
    <w:bookmarkEnd w:id="9"/>
    <w:p>
      <w:pPr>
        <w:spacing w:after="0"/>
        <w:ind w:left="0"/>
        <w:jc w:val="both"/>
      </w:pPr>
      <w:r>
        <w:rPr>
          <w:rFonts w:ascii="Times New Roman"/>
          <w:b w:val="false"/>
          <w:i w:val="false"/>
          <w:color w:val="000000"/>
          <w:sz w:val="28"/>
        </w:rPr>
        <w:t xml:space="preserve">
      1.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Шортанды аудандық мәслихатының 2019 жылғы 29 тамыздағы № С-46/3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7349 болып тіркелген).</w:t>
      </w:r>
    </w:p>
    <w:p>
      <w:pPr>
        <w:spacing w:after="0"/>
        <w:ind w:left="0"/>
        <w:jc w:val="both"/>
      </w:pPr>
      <w:r>
        <w:rPr>
          <w:rFonts w:ascii="Times New Roman"/>
          <w:b w:val="false"/>
          <w:i w:val="false"/>
          <w:color w:val="000000"/>
          <w:sz w:val="28"/>
        </w:rPr>
        <w:t xml:space="preserve">
      2.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Шортанды аудандық мәслихатының 2020 жылғы 28 ақпандағы № С-53/3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7708 болып тіркелген).</w:t>
      </w:r>
    </w:p>
    <w:p>
      <w:pPr>
        <w:spacing w:after="0"/>
        <w:ind w:left="0"/>
        <w:jc w:val="both"/>
      </w:pPr>
      <w:r>
        <w:rPr>
          <w:rFonts w:ascii="Times New Roman"/>
          <w:b w:val="false"/>
          <w:i w:val="false"/>
          <w:color w:val="000000"/>
          <w:sz w:val="28"/>
        </w:rPr>
        <w:t xml:space="preserve">
      3.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Шортанды аудандық мәслихатының 2020 жылғы 10 қыркүйектегі № С-63/3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8024 болып тіркелген).</w:t>
      </w:r>
    </w:p>
    <w:p>
      <w:pPr>
        <w:spacing w:after="0"/>
        <w:ind w:left="0"/>
        <w:jc w:val="both"/>
      </w:pPr>
      <w:r>
        <w:rPr>
          <w:rFonts w:ascii="Times New Roman"/>
          <w:b w:val="false"/>
          <w:i w:val="false"/>
          <w:color w:val="000000"/>
          <w:sz w:val="28"/>
        </w:rPr>
        <w:t xml:space="preserve">
      4.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Шортанды аудандық мәслихатының 2020 жылғы 10 желтоқсандағы № С-69/3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8266 болып тіркелген).</w:t>
      </w:r>
    </w:p>
    <w:p>
      <w:pPr>
        <w:spacing w:after="0"/>
        <w:ind w:left="0"/>
        <w:jc w:val="both"/>
      </w:pPr>
      <w:r>
        <w:rPr>
          <w:rFonts w:ascii="Times New Roman"/>
          <w:b w:val="false"/>
          <w:i w:val="false"/>
          <w:color w:val="000000"/>
          <w:sz w:val="28"/>
        </w:rPr>
        <w:t xml:space="preserve">
      5.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Шортанды аудандық мәслихатының 2022 жылғы 12 қыркүйектегі № 7С-29/2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29646 болып тіркелген).</w:t>
      </w:r>
    </w:p>
    <w:p>
      <w:pPr>
        <w:spacing w:after="0"/>
        <w:ind w:left="0"/>
        <w:jc w:val="both"/>
      </w:pPr>
      <w:r>
        <w:rPr>
          <w:rFonts w:ascii="Times New Roman"/>
          <w:b w:val="false"/>
          <w:i w:val="false"/>
          <w:color w:val="000000"/>
          <w:sz w:val="28"/>
        </w:rPr>
        <w:t xml:space="preserve">
      6.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Шортанды аудандық мәслихатының 2022 жылғы 7 желтоқсандағы № 7С-33/3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31049 болып тіркелген).</w:t>
      </w:r>
    </w:p>
    <w:p>
      <w:pPr>
        <w:spacing w:after="0"/>
        <w:ind w:left="0"/>
        <w:jc w:val="both"/>
      </w:pPr>
      <w:r>
        <w:rPr>
          <w:rFonts w:ascii="Times New Roman"/>
          <w:b w:val="false"/>
          <w:i w:val="false"/>
          <w:color w:val="000000"/>
          <w:sz w:val="28"/>
        </w:rPr>
        <w:t xml:space="preserve">
      7. "Шортанды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Шортанды аудандық мәслихатының 2023 жылғы 6 сәуірдегі № 8С-2/4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8532-03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