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d85a7" w14:textId="bdd8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ауданының елді мекендерінде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ауданы әкімдігінің 2023 жылғы 27 қарашадағы № А-11/322 қаулысы. Ақмола облысының Әділет департаментінде 2023 жылғы 4 желтоқсанда № 8662-03 болып тіркелді. Күші жойылды - Ақмола облысы Целиноград ауданы әкімдігінің 2025 жылғы 14 қарашадағы № А-11/300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Целиноград ауданы әкімдігінің 14.11.2025 </w:t>
      </w:r>
      <w:r>
        <w:rPr>
          <w:rFonts w:ascii="Times New Roman"/>
          <w:b w:val="false"/>
          <w:i w:val="false"/>
          <w:color w:val="ff0000"/>
          <w:sz w:val="28"/>
        </w:rPr>
        <w:t>№ А-11/300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енгiзiледi)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Целиноград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ауданының елді мекендерінде салық салу объектісінің орналасуын ескеретін аймаққа бөлу коэффициенттері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Целиноград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2024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27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А-11/322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Целиноград ауданының елді мекендерінде салық салу объектісінің орналасуын ескеретін аймаққа бөлу коэффициенттері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Нұресіл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Қабанбай батыр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Софиевка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Рахымжан Қошқарбаев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Арайлы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Жаңаесіл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 суат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Талапкер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Оразақ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Аққайың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Жайнақ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Қарамеңді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Төңкеріс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Жалғызкұдық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Ынтымақ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Раздольное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Өтеміс ауылы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Опан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Садовое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Зеленый Гай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Ақмешіт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Тастақ станциясы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Сарыкөл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Қаратомар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Қосшоқы станциясы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Мортық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Жабай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Преображенка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Жайнақ станциясы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Сарыадыр ауылы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