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2355" w14:textId="bce2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Сандықтау аудандық мәслихатының 2023 жылғы 26 желтоқсандағы № 8/6 шешімі. Ақмола облысының Әділет департаментінде 2024 жылғы 11 қантарда № 8685-03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Ақмола облысы Сандықтау аудандық мәслихатының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2022 жылғы 17 наурыздағы № 15/1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27759 болып тіркелген);</w:t>
      </w:r>
    </w:p>
    <w:bookmarkEnd w:id="3"/>
    <w:bookmarkStart w:name="z5" w:id="4"/>
    <w:p>
      <w:pPr>
        <w:spacing w:after="0"/>
        <w:ind w:left="0"/>
        <w:jc w:val="both"/>
      </w:pPr>
      <w:r>
        <w:rPr>
          <w:rFonts w:ascii="Times New Roman"/>
          <w:b w:val="false"/>
          <w:i w:val="false"/>
          <w:color w:val="000000"/>
          <w:sz w:val="28"/>
        </w:rPr>
        <w:t xml:space="preserve">
      Ақмола облысы Сандықтау аудандық мәслихатының "Ақмола облысы Сандықтау аудандық мәслихатының 2022 жылғы 17 наурыздағы № 15/1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8 қарашадағы № 25/2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30518 болып тіркелген).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Г.Мустафина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8/6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xml:space="preserve">
      1. Сандықтау ауданы бойынша әлеуметтiк көмек көрсетудiң, оның мөлшерлерiн белгiлеудің және мұқтаж азаматтардың жекелеген санаттарының тiзбесiн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 Сандықтау ауданы аумағында тұрақты тұратын адамдарға қолданылады.</w:t>
      </w:r>
    </w:p>
    <w:bookmarkStart w:name="z12" w:id="8"/>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Сандықтау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Сандықтау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"Сандықтау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Ақмола облысы Сандықтау аудандық мәслихатының 22.05.2024 </w:t>
      </w:r>
      <w:r>
        <w:rPr>
          <w:rFonts w:ascii="Times New Roman"/>
          <w:b w:val="false"/>
          <w:i w:val="false"/>
          <w:color w:val="000000"/>
          <w:sz w:val="28"/>
        </w:rPr>
        <w:t>№ 12/6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жаңа редакцияда - Ақмола облысы Сандықтау аудандық мәслихатының 29.05.2025 </w:t>
      </w:r>
      <w:r>
        <w:rPr>
          <w:rFonts w:ascii="Times New Roman"/>
          <w:b w:val="false"/>
          <w:i w:val="false"/>
          <w:color w:val="000000"/>
          <w:sz w:val="28"/>
        </w:rPr>
        <w:t>№ 21/4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Start w:name="z13" w:id="9"/>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Сандықтау аудандық мәслихатының 29.05.2025 </w:t>
      </w:r>
      <w:r>
        <w:rPr>
          <w:rFonts w:ascii="Times New Roman"/>
          <w:b w:val="false"/>
          <w:i w:val="false"/>
          <w:color w:val="000000"/>
          <w:sz w:val="28"/>
        </w:rPr>
        <w:t>№ 21/4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6) 29 тамыз - Семей ядролық сынақ полигонының жабылған күні;</w:t>
      </w:r>
    </w:p>
    <w:p>
      <w:pPr>
        <w:spacing w:after="0"/>
        <w:ind w:left="0"/>
        <w:jc w:val="both"/>
      </w:pPr>
      <w:r>
        <w:rPr>
          <w:rFonts w:ascii="Times New Roman"/>
          <w:b w:val="false"/>
          <w:i w:val="false"/>
          <w:color w:val="000000"/>
          <w:sz w:val="28"/>
        </w:rPr>
        <w:t>
      7) 1 қазан – Қарттар күні;</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9) 16 желтоқсан – Тəуелсіздік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Ақмола облысы Сандықтау аудандық мәслихатының 08.04.2026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Ақмола облысы Сандықтау аудандық мәслихатының 08.04.2026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1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0"/>
    <w:bookmarkStart w:name="z14" w:id="11"/>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Ақмола облысы Сандықтау аудандық мәслихатының 08.04.2026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Сандықтау аудандық мәслихатының 29.05.2025 </w:t>
      </w:r>
      <w:r>
        <w:rPr>
          <w:rFonts w:ascii="Times New Roman"/>
          <w:b w:val="false"/>
          <w:i w:val="false"/>
          <w:color w:val="000000"/>
          <w:sz w:val="28"/>
        </w:rPr>
        <w:t>№ 21/4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өзгеріс енгізілді - Ақмола облысы Сандықтау аудандық мәслихатының 08.04.2026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Start w:name="z15" w:id="12"/>
    <w:p>
      <w:pPr>
        <w:spacing w:after="0"/>
        <w:ind w:left="0"/>
        <w:jc w:val="both"/>
      </w:pPr>
      <w:r>
        <w:rPr>
          <w:rFonts w:ascii="Times New Roman"/>
          <w:b w:val="false"/>
          <w:i w:val="false"/>
          <w:color w:val="000000"/>
          <w:sz w:val="28"/>
        </w:rPr>
        <w:t>
      10. Мереке күндері мен атаулы күндерге әлеуметтік көмек оны алушылардан өтініштер талап етілмей жылына 1 рет азаматтардың келесі санаттарына көрсетіледі:</w:t>
      </w:r>
    </w:p>
    <w:bookmarkEnd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25 (жиырма бес)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2 (екі)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13 (он үш)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13 (он үш)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 (он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13 (он үш) айлық есептік көрсеткіш мөлшерінде;</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қуғын-сүргiндер құрбандарына және саяси қуғын-сүргiндерден зардап шеккендерге, 3 (үш) айлық есептік көрсеткіш мөлшерінде;</w:t>
      </w:r>
    </w:p>
    <w:p>
      <w:pPr>
        <w:spacing w:after="0"/>
        <w:ind w:left="0"/>
        <w:jc w:val="both"/>
      </w:pPr>
      <w:r>
        <w:rPr>
          <w:rFonts w:ascii="Times New Roman"/>
          <w:b w:val="false"/>
          <w:i w:val="false"/>
          <w:color w:val="000000"/>
          <w:sz w:val="28"/>
        </w:rPr>
        <w:t>
      6) 29 тамыз -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3 (үш) айлық есептік көрсеткіш мөлшерінде;</w:t>
      </w:r>
    </w:p>
    <w:p>
      <w:pPr>
        <w:spacing w:after="0"/>
        <w:ind w:left="0"/>
        <w:jc w:val="both"/>
      </w:pPr>
      <w:r>
        <w:rPr>
          <w:rFonts w:ascii="Times New Roman"/>
          <w:b w:val="false"/>
          <w:i w:val="false"/>
          <w:color w:val="000000"/>
          <w:sz w:val="28"/>
        </w:rPr>
        <w:t>
      7)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2 (екі) айлық есептік көрсеткіш мөлшерінде;</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2 (екі) айлық есептік көрсеткіш мөлшерінде;</w:t>
      </w:r>
    </w:p>
    <w:p>
      <w:pPr>
        <w:spacing w:after="0"/>
        <w:ind w:left="0"/>
        <w:jc w:val="both"/>
      </w:pPr>
      <w:r>
        <w:rPr>
          <w:rFonts w:ascii="Times New Roman"/>
          <w:b w:val="false"/>
          <w:i w:val="false"/>
          <w:color w:val="000000"/>
          <w:sz w:val="28"/>
        </w:rPr>
        <w:t>
      9) 16 желтоқсан - Тәуелсіздік күніне: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60 (алпыс)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Ақмола облысы Сандықтау аудандық мәслихатының 08.04.2026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Ақмола облысы Сандықтау аудандық мәслихатының 08.04.2026 </w:t>
      </w:r>
      <w:r>
        <w:rPr>
          <w:rFonts w:ascii="Times New Roman"/>
          <w:b w:val="false"/>
          <w:i w:val="false"/>
          <w:color w:val="000000"/>
          <w:sz w:val="28"/>
        </w:rPr>
        <w:t>№ 30/1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11. Әлеуметтік көмек толық мемлекеттік қолдаудағы адамдарды қоспағанда, мұқтаж азаматтардың келесі санаттарына өтініш бойынша көрсетіледі:</w:t>
      </w:r>
    </w:p>
    <w:bookmarkEnd w:id="13"/>
    <w:p>
      <w:pPr>
        <w:spacing w:after="0"/>
        <w:ind w:left="0"/>
        <w:jc w:val="both"/>
      </w:pPr>
      <w:r>
        <w:rPr>
          <w:rFonts w:ascii="Times New Roman"/>
          <w:b w:val="false"/>
          <w:i w:val="false"/>
          <w:color w:val="000000"/>
          <w:sz w:val="28"/>
        </w:rPr>
        <w:t>
      1) кірістерді есепке алмағанда:</w:t>
      </w:r>
    </w:p>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бір рет үш айдан кешіктірмей 100 (жүз) айлық есептік көрсеткішке дейінгі мөлшерде;</w:t>
      </w:r>
    </w:p>
    <w:p>
      <w:pPr>
        <w:spacing w:after="0"/>
        <w:ind w:left="0"/>
        <w:jc w:val="both"/>
      </w:pPr>
      <w:r>
        <w:rPr>
          <w:rFonts w:ascii="Times New Roman"/>
          <w:b w:val="false"/>
          <w:i w:val="false"/>
          <w:color w:val="000000"/>
          <w:sz w:val="28"/>
        </w:rPr>
        <w:t>
      денсаулық сақтау ұйымдарында есепте тұрған әлеуметтік маңызы бар аурулары (адамның иммунитет тапшылығы вирусы (АИВ) тудыратын ауру, қатерлі ісіктер) бар адамдарға (отбасыларға) аурулардың бір түрі бойынша жылына 1 рет 15 (он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10 (он)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бір рет, босатылған күннен бастап үш айдан кешіктірмей 15 (он бес)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 баптарында</w:t>
      </w:r>
      <w:r>
        <w:rPr>
          <w:rFonts w:ascii="Times New Roman"/>
          <w:b w:val="false"/>
          <w:i w:val="false"/>
          <w:color w:val="000000"/>
          <w:sz w:val="28"/>
        </w:rPr>
        <w:t xml:space="preserve"> көрсетілген адамдарға,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қатысқаны үшін қуғын-сүргіндерге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 шегінде санаторийлік-курорттық емделуге жолдама құнын өтеуге төлем туралы құжаттар негізінде жылына 1 рет 40 (қырық)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көрсетілген адамдарға коммуналдық қызметтер үшін шығыстарға ай сайын 2 (екі) айлық есептік көрсеткіш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2) кірістерді ескере отырып жылына 1 рет:</w:t>
      </w:r>
    </w:p>
    <w:p>
      <w:pPr>
        <w:spacing w:after="0"/>
        <w:ind w:left="0"/>
        <w:jc w:val="both"/>
      </w:pPr>
      <w:r>
        <w:rPr>
          <w:rFonts w:ascii="Times New Roman"/>
          <w:b w:val="false"/>
          <w:i w:val="false"/>
          <w:color w:val="000000"/>
          <w:sz w:val="28"/>
        </w:rPr>
        <w:t>
      жанбасынашаққандағыорташа табысы ең төмен күнкөріс деңгейінен төмен пробация қызметінің есебінде тұрған адамдарға 10 (он) айлық есептік көрсеткіш мөлшерінде;</w:t>
      </w:r>
    </w:p>
    <w:p>
      <w:pPr>
        <w:spacing w:after="0"/>
        <w:ind w:left="0"/>
        <w:jc w:val="both"/>
      </w:pPr>
      <w:r>
        <w:rPr>
          <w:rFonts w:ascii="Times New Roman"/>
          <w:b w:val="false"/>
          <w:i w:val="false"/>
          <w:color w:val="000000"/>
          <w:sz w:val="28"/>
        </w:rPr>
        <w:t>
      жанбасынашаққандағыорташа табысы ең төмен күнкөріс деңгейінен төмен адамдарға (отбасыларға) 15 (он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Ақмола облысы Сандықтау аудандық мәслихатының 29.05.2025 </w:t>
      </w:r>
      <w:r>
        <w:rPr>
          <w:rFonts w:ascii="Times New Roman"/>
          <w:b w:val="false"/>
          <w:i w:val="false"/>
          <w:color w:val="000000"/>
          <w:sz w:val="28"/>
        </w:rPr>
        <w:t>№ 21/4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жаңа редакцияда - Ақмола облысы Сандықтау аудандық мәслихатының 08.04.2026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1" w:id="14"/>
    <w:p>
      <w:pPr>
        <w:spacing w:after="0"/>
        <w:ind w:left="0"/>
        <w:jc w:val="left"/>
      </w:pPr>
      <w:r>
        <w:rPr>
          <w:rFonts w:ascii="Times New Roman"/>
          <w:b/>
          <w:i w:val="false"/>
          <w:color w:val="000000"/>
        </w:rPr>
        <w:t xml:space="preserve"> 3-тарау. Әлеуметтік көмек көрсету тәртібі</w:t>
      </w:r>
    </w:p>
    <w:bookmarkEnd w:id="14"/>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Start w:name="z17" w:id="15"/>
    <w:p>
      <w:pPr>
        <w:spacing w:after="0"/>
        <w:ind w:left="0"/>
        <w:jc w:val="both"/>
      </w:pPr>
      <w:r>
        <w:rPr>
          <w:rFonts w:ascii="Times New Roman"/>
          <w:b w:val="false"/>
          <w:i w:val="false"/>
          <w:color w:val="000000"/>
          <w:sz w:val="28"/>
        </w:rPr>
        <w:t>
      13. Мынадай:</w:t>
      </w:r>
    </w:p>
    <w:bookmarkEnd w:id="1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Сандықтау аудандық мәслихатының 29.05.2025 </w:t>
      </w:r>
      <w:r>
        <w:rPr>
          <w:rFonts w:ascii="Times New Roman"/>
          <w:b w:val="false"/>
          <w:i w:val="false"/>
          <w:color w:val="000000"/>
          <w:sz w:val="28"/>
        </w:rPr>
        <w:t>№ 21/4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14. Әлеуметтік көмек көрсетуге жұмсалатын шығыстарды қаржыландыру Сандықтау ауданының бюджетінде көзделген ағымдағы қаржы жылына арналған қаражат шегінде жүзеге асырылады.</w:t>
      </w:r>
    </w:p>
    <w:bookmarkEnd w:id="1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Сандықтау аудандық мәслихатының 29.05.2025 </w:t>
      </w:r>
      <w:r>
        <w:rPr>
          <w:rFonts w:ascii="Times New Roman"/>
          <w:b w:val="false"/>
          <w:i w:val="false"/>
          <w:color w:val="000000"/>
          <w:sz w:val="28"/>
        </w:rPr>
        <w:t>№ 21/4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15. Мынадай:</w:t>
      </w:r>
    </w:p>
    <w:bookmarkEnd w:id="1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 – 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Сандықтау аудандық мәслихатының 29.05.2025 </w:t>
      </w:r>
      <w:r>
        <w:rPr>
          <w:rFonts w:ascii="Times New Roman"/>
          <w:b w:val="false"/>
          <w:i w:val="false"/>
          <w:color w:val="000000"/>
          <w:sz w:val="28"/>
        </w:rPr>
        <w:t>№ 21/4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