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1bcb19" w14:textId="41bcb1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Қорғалжын ауданында 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w:t>
      </w:r>
    </w:p>
    <w:p>
      <w:pPr>
        <w:spacing w:after="0"/>
        <w:ind w:left="0"/>
        <w:jc w:val="both"/>
      </w:pPr>
      <w:r>
        <w:rPr>
          <w:rFonts w:ascii="Times New Roman"/>
          <w:b w:val="false"/>
          <w:i w:val="false"/>
          <w:color w:val="000000"/>
          <w:sz w:val="28"/>
        </w:rPr>
        <w:t>Ақмола облысы Қорғалжын аудандық мәслихатының 2023 жылғы 5 желтоқсандағы № 7/9 шешімі. Ақмола облысының Әділет департаментінде 2023 жылғы 13 желтоқсанда № 8666-03 болып тіркелді.</w:t>
      </w:r>
    </w:p>
    <w:p>
      <w:pPr>
        <w:spacing w:after="0"/>
        <w:ind w:left="0"/>
        <w:jc w:val="both"/>
      </w:pPr>
      <w:bookmarkStart w:name="z1" w:id="0"/>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Заңының 6-бабының </w:t>
      </w:r>
      <w:r>
        <w:rPr>
          <w:rFonts w:ascii="Times New Roman"/>
          <w:b w:val="false"/>
          <w:i w:val="false"/>
          <w:color w:val="000000"/>
          <w:sz w:val="28"/>
        </w:rPr>
        <w:t>2-3-тармағына</w:t>
      </w:r>
      <w:r>
        <w:rPr>
          <w:rFonts w:ascii="Times New Roman"/>
          <w:b w:val="false"/>
          <w:i w:val="false"/>
          <w:color w:val="000000"/>
          <w:sz w:val="28"/>
        </w:rPr>
        <w:t xml:space="preserve">, "Әлеуметтік көмек көрсетудің, оның мөлшерлерін белгілеудің және мұқтаж азаматтардың жекелеген санаттарының тізбесін айқындаудың үлгілік қағидаларын бекіту туралы" Қазақстан Республикасы Үкіметінің 2023 жылғы 30 маусымдағы № 523 </w:t>
      </w:r>
      <w:r>
        <w:rPr>
          <w:rFonts w:ascii="Times New Roman"/>
          <w:b w:val="false"/>
          <w:i w:val="false"/>
          <w:color w:val="000000"/>
          <w:sz w:val="28"/>
        </w:rPr>
        <w:t>қаулысына</w:t>
      </w:r>
      <w:r>
        <w:rPr>
          <w:rFonts w:ascii="Times New Roman"/>
          <w:b w:val="false"/>
          <w:i w:val="false"/>
          <w:color w:val="000000"/>
          <w:sz w:val="28"/>
        </w:rPr>
        <w:t xml:space="preserve"> сәйкес, Қорғалжын аудандық мәслихаты ШЕШІМ ҚАБЫЛДАДЫ:</w:t>
      </w:r>
    </w:p>
    <w:bookmarkEnd w:id="0"/>
    <w:bookmarkStart w:name="z2" w:id="1"/>
    <w:p>
      <w:pPr>
        <w:spacing w:after="0"/>
        <w:ind w:left="0"/>
        <w:jc w:val="both"/>
      </w:pPr>
      <w:r>
        <w:rPr>
          <w:rFonts w:ascii="Times New Roman"/>
          <w:b w:val="false"/>
          <w:i w:val="false"/>
          <w:color w:val="000000"/>
          <w:sz w:val="28"/>
        </w:rPr>
        <w:t xml:space="preserve">
      1. Қоса беріліп отырған Қорғалжын ауданында әлеуметтік көмек көрсетудің, оның мөлшерлерін белгілеудің және мұқтаж азаматтардың жекелеген санаттарының тізбесін айқындаудың қағидалары осы шешімнің </w:t>
      </w:r>
      <w:r>
        <w:rPr>
          <w:rFonts w:ascii="Times New Roman"/>
          <w:b w:val="false"/>
          <w:i w:val="false"/>
          <w:color w:val="000000"/>
          <w:sz w:val="28"/>
        </w:rPr>
        <w:t>1- қосымшасына</w:t>
      </w:r>
      <w:r>
        <w:rPr>
          <w:rFonts w:ascii="Times New Roman"/>
          <w:b w:val="false"/>
          <w:i w:val="false"/>
          <w:color w:val="000000"/>
          <w:sz w:val="28"/>
        </w:rPr>
        <w:t xml:space="preserve"> сәйкес бекітілсін.</w:t>
      </w:r>
    </w:p>
    <w:bookmarkEnd w:id="1"/>
    <w:bookmarkStart w:name="z3" w:id="2"/>
    <w:p>
      <w:pPr>
        <w:spacing w:after="0"/>
        <w:ind w:left="0"/>
        <w:jc w:val="both"/>
      </w:pPr>
      <w:r>
        <w:rPr>
          <w:rFonts w:ascii="Times New Roman"/>
          <w:b w:val="false"/>
          <w:i w:val="false"/>
          <w:color w:val="000000"/>
          <w:sz w:val="28"/>
        </w:rPr>
        <w:t xml:space="preserve">
      2. Осы шешімнің </w:t>
      </w:r>
      <w:r>
        <w:rPr>
          <w:rFonts w:ascii="Times New Roman"/>
          <w:b w:val="false"/>
          <w:i w:val="false"/>
          <w:color w:val="000000"/>
          <w:sz w:val="28"/>
        </w:rPr>
        <w:t>2 - қосымшасына</w:t>
      </w:r>
      <w:r>
        <w:rPr>
          <w:rFonts w:ascii="Times New Roman"/>
          <w:b w:val="false"/>
          <w:i w:val="false"/>
          <w:color w:val="000000"/>
          <w:sz w:val="28"/>
        </w:rPr>
        <w:t xml:space="preserve"> сәйкес Қорғалжын аудандық мәслихатының кейбір шешімдерінің күші жойылды деп танылсын.</w:t>
      </w:r>
    </w:p>
    <w:bookmarkEnd w:id="2"/>
    <w:bookmarkStart w:name="z4" w:id="3"/>
    <w:p>
      <w:pPr>
        <w:spacing w:after="0"/>
        <w:ind w:left="0"/>
        <w:jc w:val="both"/>
      </w:pPr>
      <w:r>
        <w:rPr>
          <w:rFonts w:ascii="Times New Roman"/>
          <w:b w:val="false"/>
          <w:i w:val="false"/>
          <w:color w:val="000000"/>
          <w:sz w:val="28"/>
        </w:rPr>
        <w:t>
      3. Осы шешім оның алғашқы ресми жарияланған күнінен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Қорғалжын аудандық мәслихатының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Б.Рыспаев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Қорғалжын аудандық</w:t>
            </w:r>
            <w:r>
              <w:br/>
            </w:r>
            <w:r>
              <w:rPr>
                <w:rFonts w:ascii="Times New Roman"/>
                <w:b w:val="false"/>
                <w:i w:val="false"/>
                <w:color w:val="000000"/>
                <w:sz w:val="20"/>
              </w:rPr>
              <w:t>мәслихатының</w:t>
            </w:r>
            <w:r>
              <w:br/>
            </w:r>
            <w:r>
              <w:rPr>
                <w:rFonts w:ascii="Times New Roman"/>
                <w:b w:val="false"/>
                <w:i w:val="false"/>
                <w:color w:val="000000"/>
                <w:sz w:val="20"/>
              </w:rPr>
              <w:t>2023 жылғы 5 желтоқсандағы</w:t>
            </w:r>
            <w:r>
              <w:br/>
            </w:r>
            <w:r>
              <w:rPr>
                <w:rFonts w:ascii="Times New Roman"/>
                <w:b w:val="false"/>
                <w:i w:val="false"/>
                <w:color w:val="000000"/>
                <w:sz w:val="20"/>
              </w:rPr>
              <w:t>№ 7/9 шешіміне</w:t>
            </w:r>
            <w:r>
              <w:br/>
            </w:r>
            <w:r>
              <w:rPr>
                <w:rFonts w:ascii="Times New Roman"/>
                <w:b w:val="false"/>
                <w:i w:val="false"/>
                <w:color w:val="000000"/>
                <w:sz w:val="20"/>
              </w:rPr>
              <w:t>1 қосымша</w:t>
            </w:r>
          </w:p>
        </w:tc>
      </w:tr>
    </w:tbl>
    <w:bookmarkStart w:name="z6" w:id="4"/>
    <w:p>
      <w:pPr>
        <w:spacing w:after="0"/>
        <w:ind w:left="0"/>
        <w:jc w:val="left"/>
      </w:pPr>
      <w:r>
        <w:rPr>
          <w:rFonts w:ascii="Times New Roman"/>
          <w:b/>
          <w:i w:val="false"/>
          <w:color w:val="000000"/>
        </w:rPr>
        <w:t xml:space="preserve"> Қорғалжын ауданында әлеуметтік көмек көрсетудің, оның мөлшерлерін белгілеудің және мұқтаж азаматтардың жекелеген санаттарының тізбесін айқындаудың қағидалары</w:t>
      </w:r>
    </w:p>
    <w:bookmarkEnd w:id="4"/>
    <w:bookmarkStart w:name="z7" w:id="5"/>
    <w:p>
      <w:pPr>
        <w:spacing w:after="0"/>
        <w:ind w:left="0"/>
        <w:jc w:val="left"/>
      </w:pPr>
      <w:r>
        <w:rPr>
          <w:rFonts w:ascii="Times New Roman"/>
          <w:b/>
          <w:i w:val="false"/>
          <w:color w:val="000000"/>
        </w:rPr>
        <w:t xml:space="preserve"> 1-тарау. Жалпы ережелер</w:t>
      </w:r>
    </w:p>
    <w:bookmarkEnd w:id="5"/>
    <w:p>
      <w:pPr>
        <w:spacing w:after="0"/>
        <w:ind w:left="0"/>
        <w:jc w:val="both"/>
      </w:pPr>
      <w:r>
        <w:rPr>
          <w:rFonts w:ascii="Times New Roman"/>
          <w:b w:val="false"/>
          <w:i w:val="false"/>
          <w:color w:val="000000"/>
          <w:sz w:val="28"/>
        </w:rPr>
        <w:t xml:space="preserve">
      1. Қорғалжын ауданында әлеуметтік көмек көрсетудің, оның мөлшерлерін белгілеудің және мұқтаж азаматтардың жекелеген санаттарының тізбесін айқындаудың қағидалары (бұдан әрі - Қағидалар) Қазақстан Республикасы Үкіметінің 2023 жылғы 30 маусымдағы № 523 "Әлеуметтік көмек көрсетудің, оның мөлшерлерін белгілеудің және мұқтаж азаматтардың жекелеген санаттарының тізбесін айқындаудың үлгілік қағидаларын бекіту туралы" (бұдан әрі - Үлгілік қағидалар) </w:t>
      </w:r>
      <w:r>
        <w:rPr>
          <w:rFonts w:ascii="Times New Roman"/>
          <w:b w:val="false"/>
          <w:i w:val="false"/>
          <w:color w:val="000000"/>
          <w:sz w:val="28"/>
        </w:rPr>
        <w:t>қаулысына</w:t>
      </w:r>
      <w:r>
        <w:rPr>
          <w:rFonts w:ascii="Times New Roman"/>
          <w:b w:val="false"/>
          <w:i w:val="false"/>
          <w:color w:val="000000"/>
          <w:sz w:val="28"/>
        </w:rPr>
        <w:t xml:space="preserve"> сәйкес әзірленді және Қорғалжын ауданында әлеуметтік көмек көрсетудің, оның мөлшерлерін белгілеудің және мұқтаж азаматтардың жекелеген санаттарының тізбесін айқындаудың тәртібін белгілейді.</w:t>
      </w:r>
    </w:p>
    <w:p>
      <w:pPr>
        <w:spacing w:after="0"/>
        <w:ind w:left="0"/>
        <w:jc w:val="both"/>
      </w:pPr>
      <w:r>
        <w:rPr>
          <w:rFonts w:ascii="Times New Roman"/>
          <w:b w:val="false"/>
          <w:i w:val="false"/>
          <w:color w:val="000000"/>
          <w:sz w:val="28"/>
        </w:rPr>
        <w:t>
      2. Осы Қағидалар Қорғалжын ауданының аумағында тұрақты тұратын адамдарға қолданылады.</w:t>
      </w:r>
    </w:p>
    <w:p>
      <w:pPr>
        <w:spacing w:after="0"/>
        <w:ind w:left="0"/>
        <w:jc w:val="both"/>
      </w:pPr>
      <w:r>
        <w:rPr>
          <w:rFonts w:ascii="Times New Roman"/>
          <w:b w:val="false"/>
          <w:i w:val="false"/>
          <w:color w:val="000000"/>
          <w:sz w:val="28"/>
        </w:rPr>
        <w:t>
      3. Осы Қағидаларда пайдаланылатын негізгі терминдер мен ұғымдар:</w:t>
      </w:r>
    </w:p>
    <w:p>
      <w:pPr>
        <w:spacing w:after="0"/>
        <w:ind w:left="0"/>
        <w:jc w:val="both"/>
      </w:pPr>
      <w:r>
        <w:rPr>
          <w:rFonts w:ascii="Times New Roman"/>
          <w:b w:val="false"/>
          <w:i w:val="false"/>
          <w:color w:val="000000"/>
          <w:sz w:val="28"/>
        </w:rPr>
        <w:t>
      1) "Азаматтарға арналған үкімет" мемлекеттік корпорациясы (бұдан әрі - Мемлекеттік корпорация) - Қазақстан Республикасының заңнамасына сәйкес мемлекеттік қызметтерді көрсету үшін, "бір терезе" қағидаты бойынша мемлекеттік қызметтер көрсетуге өтініштерді қабылдау және көрсетілетін қызметті алушыға олардың нәтижелерін беру жөніндегі жұмысты ұйымдастыру, мемлекеттік қызметтерді электрондық нысанда көрсетуді қамтамасыз ету үшін Қазақстан Республикасы Үкіметінің шешімі бойынша құрылған заңды тұлға;</w:t>
      </w:r>
    </w:p>
    <w:p>
      <w:pPr>
        <w:spacing w:after="0"/>
        <w:ind w:left="0"/>
        <w:jc w:val="both"/>
      </w:pPr>
      <w:r>
        <w:rPr>
          <w:rFonts w:ascii="Times New Roman"/>
          <w:b w:val="false"/>
          <w:i w:val="false"/>
          <w:color w:val="000000"/>
          <w:sz w:val="28"/>
        </w:rPr>
        <w:t>
      2) арнайы комиссия – мұқтаж азаматтардың жекелеген санаттарына әлеуметтік көмек алуға үміткер адамның (отбасының) өтінішін қарау бойынша Қорғалжын ауданы әкімінің шешімімен құрылатын комиссия;</w:t>
      </w:r>
    </w:p>
    <w:p>
      <w:pPr>
        <w:spacing w:after="0"/>
        <w:ind w:left="0"/>
        <w:jc w:val="both"/>
      </w:pPr>
      <w:r>
        <w:rPr>
          <w:rFonts w:ascii="Times New Roman"/>
          <w:b w:val="false"/>
          <w:i w:val="false"/>
          <w:color w:val="000000"/>
          <w:sz w:val="28"/>
        </w:rPr>
        <w:t>
      3) әлеуметтік көмек - Қорғалжын ауданының әкімдігі мұқтаж азаматтардың жекелеген санаттарына (бұдан әрі - алушылар), сондай-ақ атаулы күндер мен мереке күндеріне орай ақшалай нысанда көрсететін көмек;</w:t>
      </w:r>
    </w:p>
    <w:p>
      <w:pPr>
        <w:spacing w:after="0"/>
        <w:ind w:left="0"/>
        <w:jc w:val="both"/>
      </w:pPr>
      <w:r>
        <w:rPr>
          <w:rFonts w:ascii="Times New Roman"/>
          <w:b w:val="false"/>
          <w:i w:val="false"/>
          <w:color w:val="000000"/>
          <w:sz w:val="28"/>
        </w:rPr>
        <w:t>
      4) әлеуметтік көмек көрсету жөніндегі уәкілетті орган – "Қорғалжын ауданының жұмыспен қамту және әлеуметтік бағдарламалар бөлімі" мемлекеттік мекемесі;</w:t>
      </w:r>
    </w:p>
    <w:p>
      <w:pPr>
        <w:spacing w:after="0"/>
        <w:ind w:left="0"/>
        <w:jc w:val="both"/>
      </w:pPr>
      <w:r>
        <w:rPr>
          <w:rFonts w:ascii="Times New Roman"/>
          <w:b w:val="false"/>
          <w:i w:val="false"/>
          <w:color w:val="000000"/>
          <w:sz w:val="28"/>
        </w:rPr>
        <w:t>
      5) ең төмен күнкөріс деңгейі – шамасы бойынша ең төмен тұтыну себетінің құнына тең, бір адамға шаққандағы ең төмен ақшалай кіріс;</w:t>
      </w:r>
    </w:p>
    <w:p>
      <w:pPr>
        <w:spacing w:after="0"/>
        <w:ind w:left="0"/>
        <w:jc w:val="both"/>
      </w:pPr>
      <w:r>
        <w:rPr>
          <w:rFonts w:ascii="Times New Roman"/>
          <w:b w:val="false"/>
          <w:i w:val="false"/>
          <w:color w:val="000000"/>
          <w:sz w:val="28"/>
        </w:rPr>
        <w:t>
      6) жан басына шаққандағы орташа кіріс – отбасының бір айдағы жиынтық кірісінің отбасының әрбір мүшесіне тура келетін үлесі;</w:t>
      </w:r>
    </w:p>
    <w:p>
      <w:pPr>
        <w:spacing w:after="0"/>
        <w:ind w:left="0"/>
        <w:jc w:val="both"/>
      </w:pPr>
      <w:r>
        <w:rPr>
          <w:rFonts w:ascii="Times New Roman"/>
          <w:b w:val="false"/>
          <w:i w:val="false"/>
          <w:color w:val="000000"/>
          <w:sz w:val="28"/>
        </w:rPr>
        <w:t>
      7) мереке күндері – Қазақстан Республикасының ұлттық және мемлекеттік мереке күндері;</w:t>
      </w:r>
    </w:p>
    <w:p>
      <w:pPr>
        <w:spacing w:after="0"/>
        <w:ind w:left="0"/>
        <w:jc w:val="both"/>
      </w:pPr>
      <w:r>
        <w:rPr>
          <w:rFonts w:ascii="Times New Roman"/>
          <w:b w:val="false"/>
          <w:i w:val="false"/>
          <w:color w:val="000000"/>
          <w:sz w:val="28"/>
        </w:rPr>
        <w:t>
      8) мерекелік күндер (бұдан әрі – атаулы күндер) – Қазақстан Республикасының кәсіптік және өзге де мерекелері;</w:t>
      </w:r>
    </w:p>
    <w:p>
      <w:pPr>
        <w:spacing w:after="0"/>
        <w:ind w:left="0"/>
        <w:jc w:val="both"/>
      </w:pPr>
      <w:r>
        <w:rPr>
          <w:rFonts w:ascii="Times New Roman"/>
          <w:b w:val="false"/>
          <w:i w:val="false"/>
          <w:color w:val="000000"/>
          <w:sz w:val="28"/>
        </w:rPr>
        <w:t>
      9) уәкілетті мемлекеттік орган – Қазақстан Республикасының заңнамасына сәйкес халықты әлеуметтік қорғау саласындағы басшылықты және салааралық үйлестіруді, Мемлекеттік әлеуметтік сақтандыру қорының қызметін реттеуді, бақылау функцияларын жүзеге асыратын орталық атқарушы орган;</w:t>
      </w:r>
    </w:p>
    <w:p>
      <w:pPr>
        <w:spacing w:after="0"/>
        <w:ind w:left="0"/>
        <w:jc w:val="both"/>
      </w:pPr>
      <w:r>
        <w:rPr>
          <w:rFonts w:ascii="Times New Roman"/>
          <w:b w:val="false"/>
          <w:i w:val="false"/>
          <w:color w:val="000000"/>
          <w:sz w:val="28"/>
        </w:rPr>
        <w:t>
      10) учаскелік комиссия – атаулы әлеуметтік көмек алуға өтініш жасаған тұлғалардың (отбасылардың) материалдық жағдайын зерттеп-қарау үшін тиісті әкімшілік-аумақтық бірліктер әкімдерінің шешімімен құрылатын арнаулы комиссия;</w:t>
      </w:r>
    </w:p>
    <w:p>
      <w:pPr>
        <w:spacing w:after="0"/>
        <w:ind w:left="0"/>
        <w:jc w:val="both"/>
      </w:pPr>
      <w:r>
        <w:rPr>
          <w:rFonts w:ascii="Times New Roman"/>
          <w:b w:val="false"/>
          <w:i w:val="false"/>
          <w:color w:val="000000"/>
          <w:sz w:val="28"/>
        </w:rPr>
        <w:t>
      11) шекті мөлшер – әлеуметтік көмектің бекітілген ең жоғары мөлшері.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3-тармаққа өзгеріс енгізілді - Ақмола облысы Қорғалжын аудандық мәслихатының 24.05.2024 </w:t>
      </w:r>
      <w:r>
        <w:rPr>
          <w:rFonts w:ascii="Times New Roman"/>
          <w:b w:val="false"/>
          <w:i w:val="false"/>
          <w:color w:val="000000"/>
          <w:sz w:val="28"/>
        </w:rPr>
        <w:t>№ 7/17</w:t>
      </w:r>
      <w:r>
        <w:rPr>
          <w:rFonts w:ascii="Times New Roman"/>
          <w:b w:val="false"/>
          <w:i w:val="false"/>
          <w:color w:val="ff0000"/>
          <w:sz w:val="28"/>
        </w:rPr>
        <w:t xml:space="preserve"> (оның алғашқы ресми жарияланған күнінен кейін күнтізбелік он күн өткен соң қолданысқа енгізіледі) шешімімен; жаңа редакцияда - Ақмола облысы Қорғалжын аудандық мәслихатының 20.05.2025 </w:t>
      </w:r>
      <w:r>
        <w:rPr>
          <w:rFonts w:ascii="Times New Roman"/>
          <w:b w:val="false"/>
          <w:i w:val="false"/>
          <w:color w:val="000000"/>
          <w:sz w:val="28"/>
        </w:rPr>
        <w:t>№ 11/32</w:t>
      </w:r>
      <w:r>
        <w:rPr>
          <w:rFonts w:ascii="Times New Roman"/>
          <w:b w:val="false"/>
          <w:i w:val="false"/>
          <w:color w:val="ff0000"/>
          <w:sz w:val="28"/>
        </w:rPr>
        <w:t xml:space="preserve"> (оның алғашқы ресми жарияланған күнінен кейін күнтізбелік он күн өткен соң қолданысқа енгізіледі) шешімімен.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4. Қазақстан Республикасының Әлеуметтік кодексінің 71-бабының </w:t>
      </w:r>
      <w:r>
        <w:rPr>
          <w:rFonts w:ascii="Times New Roman"/>
          <w:b w:val="false"/>
          <w:i w:val="false"/>
          <w:color w:val="000000"/>
          <w:sz w:val="28"/>
        </w:rPr>
        <w:t>4-тармағында</w:t>
      </w:r>
      <w:r>
        <w:rPr>
          <w:rFonts w:ascii="Times New Roman"/>
          <w:b w:val="false"/>
          <w:i w:val="false"/>
          <w:color w:val="000000"/>
          <w:sz w:val="28"/>
        </w:rPr>
        <w:t xml:space="preserve">, 170-бабының </w:t>
      </w:r>
      <w:r>
        <w:rPr>
          <w:rFonts w:ascii="Times New Roman"/>
          <w:b w:val="false"/>
          <w:i w:val="false"/>
          <w:color w:val="000000"/>
          <w:sz w:val="28"/>
        </w:rPr>
        <w:t>3-тармағында</w:t>
      </w:r>
      <w:r>
        <w:rPr>
          <w:rFonts w:ascii="Times New Roman"/>
          <w:b w:val="false"/>
          <w:i w:val="false"/>
          <w:color w:val="000000"/>
          <w:sz w:val="28"/>
        </w:rPr>
        <w:t xml:space="preserve">, 229-бабының </w:t>
      </w:r>
      <w:r>
        <w:rPr>
          <w:rFonts w:ascii="Times New Roman"/>
          <w:b w:val="false"/>
          <w:i w:val="false"/>
          <w:color w:val="000000"/>
          <w:sz w:val="28"/>
        </w:rPr>
        <w:t>3-тармағында</w:t>
      </w:r>
      <w:r>
        <w:rPr>
          <w:rFonts w:ascii="Times New Roman"/>
          <w:b w:val="false"/>
          <w:i w:val="false"/>
          <w:color w:val="000000"/>
          <w:sz w:val="28"/>
        </w:rPr>
        <w:t xml:space="preserve">, "Ардагерлер туралы" Қазақстан Республикасы Заңының 10-бабы 1-тармағының </w:t>
      </w:r>
      <w:r>
        <w:rPr>
          <w:rFonts w:ascii="Times New Roman"/>
          <w:b w:val="false"/>
          <w:i w:val="false"/>
          <w:color w:val="000000"/>
          <w:sz w:val="28"/>
        </w:rPr>
        <w:t>2) тармақшасында</w:t>
      </w:r>
      <w:r>
        <w:rPr>
          <w:rFonts w:ascii="Times New Roman"/>
          <w:b w:val="false"/>
          <w:i w:val="false"/>
          <w:color w:val="000000"/>
          <w:sz w:val="28"/>
        </w:rPr>
        <w:t xml:space="preserve">, 11-бабының 1-тармағының </w:t>
      </w:r>
      <w:r>
        <w:rPr>
          <w:rFonts w:ascii="Times New Roman"/>
          <w:b w:val="false"/>
          <w:i w:val="false"/>
          <w:color w:val="000000"/>
          <w:sz w:val="28"/>
        </w:rPr>
        <w:t>2) тармақшасында</w:t>
      </w:r>
      <w:r>
        <w:rPr>
          <w:rFonts w:ascii="Times New Roman"/>
          <w:b w:val="false"/>
          <w:i w:val="false"/>
          <w:color w:val="000000"/>
          <w:sz w:val="28"/>
        </w:rPr>
        <w:t xml:space="preserve">, 12-бабының 1-тармағының </w:t>
      </w:r>
      <w:r>
        <w:rPr>
          <w:rFonts w:ascii="Times New Roman"/>
          <w:b w:val="false"/>
          <w:i w:val="false"/>
          <w:color w:val="000000"/>
          <w:sz w:val="28"/>
        </w:rPr>
        <w:t>2) тармақшасында</w:t>
      </w:r>
      <w:r>
        <w:rPr>
          <w:rFonts w:ascii="Times New Roman"/>
          <w:b w:val="false"/>
          <w:i w:val="false"/>
          <w:color w:val="000000"/>
          <w:sz w:val="28"/>
        </w:rPr>
        <w:t xml:space="preserve">, 13-бабының </w:t>
      </w:r>
      <w:r>
        <w:rPr>
          <w:rFonts w:ascii="Times New Roman"/>
          <w:b w:val="false"/>
          <w:i w:val="false"/>
          <w:color w:val="000000"/>
          <w:sz w:val="28"/>
        </w:rPr>
        <w:t>2) тармақшасында</w:t>
      </w:r>
      <w:r>
        <w:rPr>
          <w:rFonts w:ascii="Times New Roman"/>
          <w:b w:val="false"/>
          <w:i w:val="false"/>
          <w:color w:val="000000"/>
          <w:sz w:val="28"/>
        </w:rPr>
        <w:t xml:space="preserve">, </w:t>
      </w:r>
      <w:r>
        <w:rPr>
          <w:rFonts w:ascii="Times New Roman"/>
          <w:b w:val="false"/>
          <w:i w:val="false"/>
          <w:color w:val="000000"/>
          <w:sz w:val="28"/>
        </w:rPr>
        <w:t>17-бабында</w:t>
      </w:r>
      <w:r>
        <w:rPr>
          <w:rFonts w:ascii="Times New Roman"/>
          <w:b w:val="false"/>
          <w:i w:val="false"/>
          <w:color w:val="000000"/>
          <w:sz w:val="28"/>
        </w:rPr>
        <w:t xml:space="preserve"> көзделген әлеуметтік қолдау шаралары осы Қағидаларда белгіленген тәртіпте көрсетіледі.</w:t>
      </w:r>
    </w:p>
    <w:p>
      <w:pPr>
        <w:spacing w:after="0"/>
        <w:ind w:left="0"/>
        <w:jc w:val="both"/>
      </w:pPr>
      <w:r>
        <w:rPr>
          <w:rFonts w:ascii="Times New Roman"/>
          <w:b w:val="false"/>
          <w:i w:val="false"/>
          <w:color w:val="000000"/>
          <w:sz w:val="28"/>
        </w:rPr>
        <w:t>
      5. Әлеуметтік көмек бір рет және (немесе) мезгіл-мезгіл (ай сайын, жылына 1 рет, екі жылда 1 рет) көрсетіледі.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5-тармақ жаңа редакцияда - Ақмола облысы Қорғалжын аудандық мәслихатының 20.05.2025 </w:t>
      </w:r>
      <w:r>
        <w:rPr>
          <w:rFonts w:ascii="Times New Roman"/>
          <w:b w:val="false"/>
          <w:i w:val="false"/>
          <w:color w:val="000000"/>
          <w:sz w:val="28"/>
        </w:rPr>
        <w:t>№ 11/32</w:t>
      </w:r>
      <w:r>
        <w:rPr>
          <w:rFonts w:ascii="Times New Roman"/>
          <w:b w:val="false"/>
          <w:i w:val="false"/>
          <w:color w:val="ff0000"/>
          <w:sz w:val="28"/>
        </w:rPr>
        <w:t xml:space="preserve"> (оның алғашқы ресми жарияланған күнінен кейін күнтізбелік он күн өткен соң қолданысқа енгізіледі) шешімімен.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6. Әлеуметтік көмек көрсету үшін мереке күндері мен атаулы күндер тізбесі:</w:t>
      </w:r>
    </w:p>
    <w:p>
      <w:pPr>
        <w:spacing w:after="0"/>
        <w:ind w:left="0"/>
        <w:jc w:val="both"/>
      </w:pPr>
      <w:r>
        <w:rPr>
          <w:rFonts w:ascii="Times New Roman"/>
          <w:b w:val="false"/>
          <w:i w:val="false"/>
          <w:color w:val="000000"/>
          <w:sz w:val="28"/>
        </w:rPr>
        <w:t>
      1) 15 ақпан - Ауғанстан Демократиялық Республикасынан Кеңес әскерлерінің шектеулі контингентінің шығарылған күні;</w:t>
      </w:r>
    </w:p>
    <w:p>
      <w:pPr>
        <w:spacing w:after="0"/>
        <w:ind w:left="0"/>
        <w:jc w:val="both"/>
      </w:pPr>
      <w:r>
        <w:rPr>
          <w:rFonts w:ascii="Times New Roman"/>
          <w:b w:val="false"/>
          <w:i w:val="false"/>
          <w:color w:val="000000"/>
          <w:sz w:val="28"/>
        </w:rPr>
        <w:t>
      2) 7 мамыр - Отан қорғаушы күні;</w:t>
      </w:r>
    </w:p>
    <w:p>
      <w:pPr>
        <w:spacing w:after="0"/>
        <w:ind w:left="0"/>
        <w:jc w:val="both"/>
      </w:pPr>
      <w:r>
        <w:rPr>
          <w:rFonts w:ascii="Times New Roman"/>
          <w:b w:val="false"/>
          <w:i w:val="false"/>
          <w:color w:val="000000"/>
          <w:sz w:val="28"/>
        </w:rPr>
        <w:t>
      3) 9 мамыр - Жеңіс күні;</w:t>
      </w:r>
    </w:p>
    <w:p>
      <w:pPr>
        <w:spacing w:after="0"/>
        <w:ind w:left="0"/>
        <w:jc w:val="both"/>
      </w:pPr>
      <w:r>
        <w:rPr>
          <w:rFonts w:ascii="Times New Roman"/>
          <w:b w:val="false"/>
          <w:i w:val="false"/>
          <w:color w:val="000000"/>
          <w:sz w:val="28"/>
        </w:rPr>
        <w:t>
      4) 31 мамыр - Саяси қуғын-сүргін және ашаршылық құрбандарын еске алу күні;</w:t>
      </w:r>
    </w:p>
    <w:p>
      <w:pPr>
        <w:spacing w:after="0"/>
        <w:ind w:left="0"/>
        <w:jc w:val="both"/>
      </w:pPr>
      <w:r>
        <w:rPr>
          <w:rFonts w:ascii="Times New Roman"/>
          <w:b w:val="false"/>
          <w:i w:val="false"/>
          <w:color w:val="000000"/>
          <w:sz w:val="28"/>
        </w:rPr>
        <w:t>
      5) 1 қазан - Қарттар күні;</w:t>
      </w:r>
    </w:p>
    <w:p>
      <w:pPr>
        <w:spacing w:after="0"/>
        <w:ind w:left="0"/>
        <w:jc w:val="both"/>
      </w:pPr>
      <w:r>
        <w:rPr>
          <w:rFonts w:ascii="Times New Roman"/>
          <w:b w:val="false"/>
          <w:i w:val="false"/>
          <w:color w:val="000000"/>
          <w:sz w:val="28"/>
        </w:rPr>
        <w:t>
      6) қазан айының екінші жексенбісі - Қазақстан Республикасының Мүгедектігі бар адамдар күні;</w:t>
      </w:r>
    </w:p>
    <w:p>
      <w:pPr>
        <w:spacing w:after="0"/>
        <w:ind w:left="0"/>
        <w:jc w:val="both"/>
      </w:pPr>
      <w:r>
        <w:rPr>
          <w:rFonts w:ascii="Times New Roman"/>
          <w:b w:val="false"/>
          <w:i w:val="false"/>
          <w:color w:val="000000"/>
          <w:sz w:val="28"/>
        </w:rPr>
        <w:t>
      7) 16 желтоқсан - Тəуелсіздік күні.</w:t>
      </w:r>
    </w:p>
    <w:bookmarkStart w:name="z8" w:id="6"/>
    <w:p>
      <w:pPr>
        <w:spacing w:after="0"/>
        <w:ind w:left="0"/>
        <w:jc w:val="left"/>
      </w:pPr>
      <w:r>
        <w:rPr>
          <w:rFonts w:ascii="Times New Roman"/>
          <w:b/>
          <w:i w:val="false"/>
          <w:color w:val="000000"/>
        </w:rPr>
        <w:t xml:space="preserve"> 2-тарау. Әлеуметтік көмек алушылар санаттарының тізбесін айқындау және әлеуметтік көмектің мөлшерлерін белгілеу тәртібі</w:t>
      </w:r>
    </w:p>
    <w:bookmarkEnd w:id="6"/>
    <w:p>
      <w:pPr>
        <w:spacing w:after="0"/>
        <w:ind w:left="0"/>
        <w:jc w:val="both"/>
      </w:pPr>
      <w:r>
        <w:rPr>
          <w:rFonts w:ascii="Times New Roman"/>
          <w:b w:val="false"/>
          <w:i w:val="false"/>
          <w:color w:val="000000"/>
          <w:sz w:val="28"/>
        </w:rPr>
        <w:t>
      7. Азаматтарды мұқтаждар санатына жатқызу үшін мыналар негіз болады:</w:t>
      </w:r>
    </w:p>
    <w:p>
      <w:pPr>
        <w:spacing w:after="0"/>
        <w:ind w:left="0"/>
        <w:jc w:val="both"/>
      </w:pPr>
      <w:r>
        <w:rPr>
          <w:rFonts w:ascii="Times New Roman"/>
          <w:b w:val="false"/>
          <w:i w:val="false"/>
          <w:color w:val="000000"/>
          <w:sz w:val="28"/>
        </w:rPr>
        <w:t>
      1) дүлей апат салдарынан азаматқа (отбасына) не оның мүлкіне зиян келуі;</w:t>
      </w:r>
    </w:p>
    <w:p>
      <w:pPr>
        <w:spacing w:after="0"/>
        <w:ind w:left="0"/>
        <w:jc w:val="both"/>
      </w:pPr>
      <w:r>
        <w:rPr>
          <w:rFonts w:ascii="Times New Roman"/>
          <w:b w:val="false"/>
          <w:i w:val="false"/>
          <w:color w:val="000000"/>
          <w:sz w:val="28"/>
        </w:rPr>
        <w:t>
      2) өрт салдарынан азаматқа (отбасына) не оның мүлкіне зиян келуі;</w:t>
      </w:r>
    </w:p>
    <w:p>
      <w:pPr>
        <w:spacing w:after="0"/>
        <w:ind w:left="0"/>
        <w:jc w:val="both"/>
      </w:pPr>
      <w:r>
        <w:rPr>
          <w:rFonts w:ascii="Times New Roman"/>
          <w:b w:val="false"/>
          <w:i w:val="false"/>
          <w:color w:val="000000"/>
          <w:sz w:val="28"/>
        </w:rPr>
        <w:t>
      3) әлеуметтік маңызы бар аурудың болуы;</w:t>
      </w:r>
    </w:p>
    <w:p>
      <w:pPr>
        <w:spacing w:after="0"/>
        <w:ind w:left="0"/>
        <w:jc w:val="both"/>
      </w:pPr>
      <w:r>
        <w:rPr>
          <w:rFonts w:ascii="Times New Roman"/>
          <w:b w:val="false"/>
          <w:i w:val="false"/>
          <w:color w:val="000000"/>
          <w:sz w:val="28"/>
        </w:rPr>
        <w:t>
      4) ең төмен күнкөріс деңгейіне бір еселік қатынаста шектен аспайтын жан басына шаққандағы орташа табыстың болуы;</w:t>
      </w:r>
    </w:p>
    <w:p>
      <w:pPr>
        <w:spacing w:after="0"/>
        <w:ind w:left="0"/>
        <w:jc w:val="both"/>
      </w:pPr>
      <w:r>
        <w:rPr>
          <w:rFonts w:ascii="Times New Roman"/>
          <w:b w:val="false"/>
          <w:i w:val="false"/>
          <w:color w:val="000000"/>
          <w:sz w:val="28"/>
        </w:rPr>
        <w:t>
      5) жетімдік, ата-ана қамқорлығының болмауы;</w:t>
      </w:r>
    </w:p>
    <w:p>
      <w:pPr>
        <w:spacing w:after="0"/>
        <w:ind w:left="0"/>
        <w:jc w:val="both"/>
      </w:pPr>
      <w:r>
        <w:rPr>
          <w:rFonts w:ascii="Times New Roman"/>
          <w:b w:val="false"/>
          <w:i w:val="false"/>
          <w:color w:val="000000"/>
          <w:sz w:val="28"/>
        </w:rPr>
        <w:t>
      6) жасының егде тартуына байланысты өзіне-өзі күтім жасай алмауы;</w:t>
      </w:r>
    </w:p>
    <w:p>
      <w:pPr>
        <w:spacing w:after="0"/>
        <w:ind w:left="0"/>
        <w:jc w:val="both"/>
      </w:pPr>
      <w:r>
        <w:rPr>
          <w:rFonts w:ascii="Times New Roman"/>
          <w:b w:val="false"/>
          <w:i w:val="false"/>
          <w:color w:val="000000"/>
          <w:sz w:val="28"/>
        </w:rPr>
        <w:t>
      7) бас бостандығынан айыру орындарынан босатылуы, пробация қызметінің есебінде болуы.</w:t>
      </w:r>
    </w:p>
    <w:p>
      <w:pPr>
        <w:spacing w:after="0"/>
        <w:ind w:left="0"/>
        <w:jc w:val="both"/>
      </w:pPr>
      <w:r>
        <w:rPr>
          <w:rFonts w:ascii="Times New Roman"/>
          <w:b w:val="false"/>
          <w:i w:val="false"/>
          <w:color w:val="000000"/>
          <w:sz w:val="28"/>
        </w:rPr>
        <w:t>
      Дүлей апат немесе өрт салдарынан мүлкіне залал келген болса, әлеуметтік көмек залал келген мүлік орналасқан жер бойынша меншік иесінің тіркелген жеріне қарамастан көрсетіледі.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7-тармақ жаңа редакцияда - Ақмола облысы Қорғалжын аудандық мәслихатының 20.05.2025 </w:t>
      </w:r>
      <w:r>
        <w:rPr>
          <w:rFonts w:ascii="Times New Roman"/>
          <w:b w:val="false"/>
          <w:i w:val="false"/>
          <w:color w:val="000000"/>
          <w:sz w:val="28"/>
        </w:rPr>
        <w:t>№ 11/32</w:t>
      </w:r>
      <w:r>
        <w:rPr>
          <w:rFonts w:ascii="Times New Roman"/>
          <w:b w:val="false"/>
          <w:i w:val="false"/>
          <w:color w:val="ff0000"/>
          <w:sz w:val="28"/>
        </w:rPr>
        <w:t xml:space="preserve"> (оның алғашқы ресми жарияланған күнінен кейін күнтізбелік он күн өткен соң қолданысқа енгізіледі) шешімімен.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8. Алушылардың жекелеген санаттары үшін атаулы күндер мен мереке күндеріне орай әлеуметтік көмектің мөлшерін жергілікті өкілді орган облыстың жергілікті атқарушы органымен келісу бойынша бірыңғай мөлшерде белгілейді.</w:t>
      </w:r>
    </w:p>
    <w:p>
      <w:pPr>
        <w:spacing w:after="0"/>
        <w:ind w:left="0"/>
        <w:jc w:val="both"/>
      </w:pPr>
      <w:r>
        <w:rPr>
          <w:rFonts w:ascii="Times New Roman"/>
          <w:b w:val="false"/>
          <w:i w:val="false"/>
          <w:color w:val="000000"/>
          <w:sz w:val="28"/>
        </w:rPr>
        <w:t>
      9. Әрбір жекелеген жағдайда көрсетілетін әлеуметтік көмек мөлшерін арнайы комиссия айқындайды, ол оны әлеуметтік көмек көрсету қажеттігі туралы қорытындыда көрсетеді.</w:t>
      </w:r>
    </w:p>
    <w:p>
      <w:pPr>
        <w:spacing w:after="0"/>
        <w:ind w:left="0"/>
        <w:jc w:val="both"/>
      </w:pPr>
      <w:r>
        <w:rPr>
          <w:rFonts w:ascii="Times New Roman"/>
          <w:b w:val="false"/>
          <w:i w:val="false"/>
          <w:color w:val="000000"/>
          <w:sz w:val="28"/>
        </w:rPr>
        <w:t>
      10. Мереке күндері мен атаулы күндерге орай әлеуметтік көмек оны алушылардан өтініштер талап етілмей азаматтардың келесі санаттарына жылына 1 рет көрсетіледі:</w:t>
      </w:r>
    </w:p>
    <w:p>
      <w:pPr>
        <w:spacing w:after="0"/>
        <w:ind w:left="0"/>
        <w:jc w:val="both"/>
      </w:pPr>
      <w:r>
        <w:rPr>
          <w:rFonts w:ascii="Times New Roman"/>
          <w:b w:val="false"/>
          <w:i w:val="false"/>
          <w:color w:val="000000"/>
          <w:sz w:val="28"/>
        </w:rPr>
        <w:t>
      1) 15 ақпан - Ауғанстан Демократиялық Республикасынан Кеңес әскерлерінің шектеулі контингентінің шығарылған күніне:</w:t>
      </w:r>
    </w:p>
    <w:p>
      <w:pPr>
        <w:spacing w:after="0"/>
        <w:ind w:left="0"/>
        <w:jc w:val="both"/>
      </w:pPr>
      <w:r>
        <w:rPr>
          <w:rFonts w:ascii="Times New Roman"/>
          <w:b w:val="false"/>
          <w:i w:val="false"/>
          <w:color w:val="000000"/>
          <w:sz w:val="28"/>
        </w:rPr>
        <w:t>
      бұрынғы Кеңестік Социалистік Республикалар Одағының (бұдан әрі - КСР Одағы) үкiметтік органдарының шешiмдерiне сәйкес басқа мемлекеттердiң аумағындағы ұрыс қимылдарына қатысқан Кеңес Армиясының, Әскери-Теңiз Флотының, Мемлекеттiк қауiпсiздiк комитетiнiң әскери қызметшiлерiне, бұрынғы КСР Одағы Iшкi iстер министрлiгiнiң басшы және қатардағы құрамының адамдарына (әскери мамандар мен кеңесшiлердi қоса алғанда) 25 (жиырма бес) айлық есептік көрсеткіш мөлшерінде;</w:t>
      </w:r>
    </w:p>
    <w:p>
      <w:pPr>
        <w:spacing w:after="0"/>
        <w:ind w:left="0"/>
        <w:jc w:val="both"/>
      </w:pPr>
      <w:r>
        <w:rPr>
          <w:rFonts w:ascii="Times New Roman"/>
          <w:b w:val="false"/>
          <w:i w:val="false"/>
          <w:color w:val="000000"/>
          <w:sz w:val="28"/>
        </w:rPr>
        <w:t>
      оқу жиындарына шақырылған және Ауғанстанға ұрыс қимылдары жүрiп жатқан кезеңде жiберiлген әскери мiндеттiлерге 25 (жиырма бес) айлық есептік көрсеткіш мөлшерінде;</w:t>
      </w:r>
    </w:p>
    <w:p>
      <w:pPr>
        <w:spacing w:after="0"/>
        <w:ind w:left="0"/>
        <w:jc w:val="both"/>
      </w:pPr>
      <w:r>
        <w:rPr>
          <w:rFonts w:ascii="Times New Roman"/>
          <w:b w:val="false"/>
          <w:i w:val="false"/>
          <w:color w:val="000000"/>
          <w:sz w:val="28"/>
        </w:rPr>
        <w:t>
      Ауғанстанға ұрыс қимылдары жүрiп жатқан кезеңде осы елге жүк жеткiзу үшiн жiберiлген автомобиль батальондарының әскери қызметшiлерiне 25 (жиырма бес) айлық есептік көрсеткіш мөлшерінде;</w:t>
      </w:r>
    </w:p>
    <w:p>
      <w:pPr>
        <w:spacing w:after="0"/>
        <w:ind w:left="0"/>
        <w:jc w:val="both"/>
      </w:pPr>
      <w:r>
        <w:rPr>
          <w:rFonts w:ascii="Times New Roman"/>
          <w:b w:val="false"/>
          <w:i w:val="false"/>
          <w:color w:val="000000"/>
          <w:sz w:val="28"/>
        </w:rPr>
        <w:t>
      бұрынғы КСР Одағының аумағынан Ауғанстанға жауынгерлiк тапсырмалармен ұшқан ұшу құрамының әскери қызметшiлерiне 25 (жиырма бес) айлық есептік көрсеткіш мөлшерінде;</w:t>
      </w:r>
    </w:p>
    <w:p>
      <w:pPr>
        <w:spacing w:after="0"/>
        <w:ind w:left="0"/>
        <w:jc w:val="both"/>
      </w:pPr>
      <w:r>
        <w:rPr>
          <w:rFonts w:ascii="Times New Roman"/>
          <w:b w:val="false"/>
          <w:i w:val="false"/>
          <w:color w:val="000000"/>
          <w:sz w:val="28"/>
        </w:rPr>
        <w:t>
      Ауғанстандағы кеңестік әскери контингентке қызмет көрсеткен, жарақат, контузия алған немесе мертіккен не ұрыс қимылдарын қамтамасыз етуге қатысқаны үшін бұрынғы КСР Одағының ордендерiмен және медальдарымен наградталған жұмысшылар мен қызметшiлерге 25 (жиырма бес) айлық есептік көрсеткіш мөлшерінде;</w:t>
      </w:r>
    </w:p>
    <w:p>
      <w:pPr>
        <w:spacing w:after="0"/>
        <w:ind w:left="0"/>
        <w:jc w:val="both"/>
      </w:pPr>
      <w:r>
        <w:rPr>
          <w:rFonts w:ascii="Times New Roman"/>
          <w:b w:val="false"/>
          <w:i w:val="false"/>
          <w:color w:val="000000"/>
          <w:sz w:val="28"/>
        </w:rPr>
        <w:t>
      2) 7 мамыр - Отан қорғаушы күніне:</w:t>
      </w:r>
    </w:p>
    <w:p>
      <w:pPr>
        <w:spacing w:after="0"/>
        <w:ind w:left="0"/>
        <w:jc w:val="both"/>
      </w:pPr>
      <w:r>
        <w:rPr>
          <w:rFonts w:ascii="Times New Roman"/>
          <w:b w:val="false"/>
          <w:i w:val="false"/>
          <w:color w:val="000000"/>
          <w:sz w:val="28"/>
        </w:rPr>
        <w:t>
      1992 жылғы қыркүйек - 2001 жылғы ақпан аралығындағы кезеңде Тәжікстан-Ауғанстан учаскесінде Тәуелсіз Мемлекеттер Достастығының шекарасын күзетуді күшейту жөніндегі мемлекетаралық шарттар мен келісімдерге сәйкес міндеттерді орындаған Қазақстан Республикасының әскери қызметшілеріне 25 (жиырма бес) айлық есептік көрсеткіш мөлшерінде;</w:t>
      </w:r>
    </w:p>
    <w:p>
      <w:pPr>
        <w:spacing w:after="0"/>
        <w:ind w:left="0"/>
        <w:jc w:val="both"/>
      </w:pPr>
      <w:r>
        <w:rPr>
          <w:rFonts w:ascii="Times New Roman"/>
          <w:b w:val="false"/>
          <w:i w:val="false"/>
          <w:color w:val="000000"/>
          <w:sz w:val="28"/>
        </w:rPr>
        <w:t>
      2003 жылғы тамыз - 2008 жылғы қазан аралығындағы кезеңде Ирактағы халықаралық бітімгершілік операцияға бітімгерлер ретінде қатысқан Қазақстан Республикасының әскери қызметшілеріне 25 (жиырма бес) айлық есептік көрсеткіш мөлшерінде;</w:t>
      </w:r>
    </w:p>
    <w:p>
      <w:pPr>
        <w:spacing w:after="0"/>
        <w:ind w:left="0"/>
        <w:jc w:val="both"/>
      </w:pPr>
      <w:r>
        <w:rPr>
          <w:rFonts w:ascii="Times New Roman"/>
          <w:b w:val="false"/>
          <w:i w:val="false"/>
          <w:color w:val="000000"/>
          <w:sz w:val="28"/>
        </w:rPr>
        <w:t>
      1986 - 1991 жылдар аралығындағы кезеңде Таулы Қарабақтағы этносаралық қақтығысты реттеуге қатысқан әскери қызметшілерге, сондай-ақ бұрынғы КСР Одағы ішкі істер және мемлекеттік қауіпсіздік органдарының басшы және қатардағы құрамының адамдарына 25 (жиырма бес) айлық есептік көрсеткіш мөлшерінде;</w:t>
      </w:r>
    </w:p>
    <w:p>
      <w:pPr>
        <w:spacing w:after="0"/>
        <w:ind w:left="0"/>
        <w:jc w:val="both"/>
      </w:pPr>
      <w:r>
        <w:rPr>
          <w:rFonts w:ascii="Times New Roman"/>
          <w:b w:val="false"/>
          <w:i w:val="false"/>
          <w:color w:val="000000"/>
          <w:sz w:val="28"/>
        </w:rPr>
        <w:t>
      3) 9 мамыр - Жеңіс күніне:</w:t>
      </w:r>
    </w:p>
    <w:p>
      <w:pPr>
        <w:spacing w:after="0"/>
        <w:ind w:left="0"/>
        <w:jc w:val="both"/>
      </w:pPr>
      <w:r>
        <w:rPr>
          <w:rFonts w:ascii="Times New Roman"/>
          <w:b w:val="false"/>
          <w:i w:val="false"/>
          <w:color w:val="000000"/>
          <w:sz w:val="28"/>
        </w:rPr>
        <w:t>
      Ұлы Отан соғысы жылдарында тылдағы қажырлы еңбегі мен мінсіз әскери қызметі үшін бұрынғы КСР Одағының ордендерімен және медальдарымен наградталған адамдарға 10 (он) айлық есептік көрсеткіш мөлшерінде;</w:t>
      </w:r>
    </w:p>
    <w:p>
      <w:pPr>
        <w:spacing w:after="0"/>
        <w:ind w:left="0"/>
        <w:jc w:val="both"/>
      </w:pPr>
      <w:r>
        <w:rPr>
          <w:rFonts w:ascii="Times New Roman"/>
          <w:b w:val="false"/>
          <w:i w:val="false"/>
          <w:color w:val="000000"/>
          <w:sz w:val="28"/>
        </w:rPr>
        <w:t>
      1941 жылғы 22 маусым - 1945 жылғы 9 мамыр аралығында кемiнде алты ай жұмыс iстеген (қызмет өткерген) және Ұлы Отан соғысы жылдарында тылдағы қажырлы еңбегi мен мiнсiз әскери қызметі үшін бұрынғы КСР Одағының ордендерiмен және медальдарымен наградталмаған адамдарға 10 (он) айлық есептік көрсеткіш мөлшерінде;</w:t>
      </w:r>
    </w:p>
    <w:p>
      <w:pPr>
        <w:spacing w:after="0"/>
        <w:ind w:left="0"/>
        <w:jc w:val="both"/>
      </w:pPr>
      <w:r>
        <w:rPr>
          <w:rFonts w:ascii="Times New Roman"/>
          <w:b w:val="false"/>
          <w:i w:val="false"/>
          <w:color w:val="000000"/>
          <w:sz w:val="28"/>
        </w:rPr>
        <w:t>
      Ұлы Отан соғысы кезеңінде жаралануы, контузия алуы, мертігуі немесе ауруға шалдығуы салдарынан қайтыс болған мүгедектігі бар адамның немесе жеңілдіктер бойынша Ұлы Отан соғысы кезеңінде жаралануы, контузия алуы, мертігуі немесе ауруға шалдығуы салдарынан болған мүгедектігі бар адамдарға теңестірілген қайтыс болған адамның екінші рет некеге тұрмаған зайыбына (жұбайына), сондай-ақ жалпы ауруға шалдығуы, жұмыста мертігуі және басқа да себептер (құқыққа қарсы келетіндерді қоспағанда) салдарынан болған мүгедектігі бар адам деп танылған, қайтыс болған Ұлы Отан соғысы қатысушысының, партизанның, астыртын әрекет етушінің, "Ленинградты қорғағаны үшін" медалімен немесе "Қоршаудағы Ленинград тұрғыны" белгісімен наградталған азаматтың екінші рет некеге тұрмаған зайыбына (жұбайына) 20 (жиырма) айлық есептік көрсеткіш мөлшерінде;</w:t>
      </w:r>
    </w:p>
    <w:p>
      <w:pPr>
        <w:spacing w:after="0"/>
        <w:ind w:left="0"/>
        <w:jc w:val="both"/>
      </w:pPr>
      <w:r>
        <w:rPr>
          <w:rFonts w:ascii="Times New Roman"/>
          <w:b w:val="false"/>
          <w:i w:val="false"/>
          <w:color w:val="000000"/>
          <w:sz w:val="28"/>
        </w:rPr>
        <w:t>
      1988 - 1989 жылдары Чернобыль атом электр станциясындағы апаттың салдарларын жоюға қатысушылар қатарындағы, қоныс аудару күні құрсақта болған балаларды қоса алғанда, оқшаулау және көшіру аймақтарынан Қазақстан Республикасына қоныс аударылған (өз еркімен кеткен) адамдарға 20 (жиырма) айлық есептік көрсеткіш мөлшерінде;</w:t>
      </w:r>
    </w:p>
    <w:p>
      <w:pPr>
        <w:spacing w:after="0"/>
        <w:ind w:left="0"/>
        <w:jc w:val="both"/>
      </w:pPr>
      <w:r>
        <w:rPr>
          <w:rFonts w:ascii="Times New Roman"/>
          <w:b w:val="false"/>
          <w:i w:val="false"/>
          <w:color w:val="000000"/>
          <w:sz w:val="28"/>
        </w:rPr>
        <w:t>
      1979 жылғы 1 желтоқсан - 1989 жылғы желтоқсан аралығындағы кезеңде Ауғанстанға және ұрыс қимылдары жүргізілген басқа да елдерге жұмысқа жiберiлген жұмысшылар мен қызметшiлерге 3 (үш) айлық есептік көрсеткіш мөлшерінде;</w:t>
      </w:r>
    </w:p>
    <w:p>
      <w:pPr>
        <w:spacing w:after="0"/>
        <w:ind w:left="0"/>
        <w:jc w:val="both"/>
      </w:pPr>
      <w:r>
        <w:rPr>
          <w:rFonts w:ascii="Times New Roman"/>
          <w:b w:val="false"/>
          <w:i w:val="false"/>
          <w:color w:val="000000"/>
          <w:sz w:val="28"/>
        </w:rPr>
        <w:t>
      бұрынғы КСР Одағы Мемлекеттік қауiпсiздiк комитетiнiң Ауғанстан аумағында уақытша болған және кеңес әскерлерiнiң шектеулі контингентінің құрамына енбеген жұмысшылары мен қызметшiлерiне 15 (он бес) айлық есептік көрсеткіш мөлшерінде;</w:t>
      </w:r>
    </w:p>
    <w:p>
      <w:pPr>
        <w:spacing w:after="0"/>
        <w:ind w:left="0"/>
        <w:jc w:val="both"/>
      </w:pPr>
      <w:r>
        <w:rPr>
          <w:rFonts w:ascii="Times New Roman"/>
          <w:b w:val="false"/>
          <w:i w:val="false"/>
          <w:color w:val="000000"/>
          <w:sz w:val="28"/>
        </w:rPr>
        <w:t>
      4) 31 мамыр - Саяси қуғын-сүргін және ашаршылық құрбандарын еске алу күніне:</w:t>
      </w:r>
    </w:p>
    <w:p>
      <w:pPr>
        <w:spacing w:after="0"/>
        <w:ind w:left="0"/>
        <w:jc w:val="both"/>
      </w:pPr>
      <w:r>
        <w:rPr>
          <w:rFonts w:ascii="Times New Roman"/>
          <w:b w:val="false"/>
          <w:i w:val="false"/>
          <w:color w:val="000000"/>
          <w:sz w:val="28"/>
        </w:rPr>
        <w:t>
      саяси қуғын-сүргіндер құрбандарына және саяси қуғын-сүргіндерден зардап шеккендерге 3 (үш) айлық есептік көрсеткіш мөлшерінде;</w:t>
      </w:r>
    </w:p>
    <w:p>
      <w:pPr>
        <w:spacing w:after="0"/>
        <w:ind w:left="0"/>
        <w:jc w:val="both"/>
      </w:pPr>
      <w:r>
        <w:rPr>
          <w:rFonts w:ascii="Times New Roman"/>
          <w:b w:val="false"/>
          <w:i w:val="false"/>
          <w:color w:val="000000"/>
          <w:sz w:val="28"/>
        </w:rPr>
        <w:t>
      5) 1 қазан - Қарттар күніне:</w:t>
      </w:r>
    </w:p>
    <w:p>
      <w:pPr>
        <w:spacing w:after="0"/>
        <w:ind w:left="0"/>
        <w:jc w:val="both"/>
      </w:pPr>
      <w:r>
        <w:rPr>
          <w:rFonts w:ascii="Times New Roman"/>
          <w:b w:val="false"/>
          <w:i w:val="false"/>
          <w:color w:val="000000"/>
          <w:sz w:val="28"/>
        </w:rPr>
        <w:t>
      зейнетақының ең төменгі мөлшерін немесе зейнетақының ең төменгі мөлшерінен төмен алатын зейнеткерлерге, мемлекеттік базалық зейнетақы төлемін алушыларға 3 (үш) айлық есептік көрсеткіш мөлшерінде;</w:t>
      </w:r>
    </w:p>
    <w:p>
      <w:pPr>
        <w:spacing w:after="0"/>
        <w:ind w:left="0"/>
        <w:jc w:val="both"/>
      </w:pPr>
      <w:r>
        <w:rPr>
          <w:rFonts w:ascii="Times New Roman"/>
          <w:b w:val="false"/>
          <w:i w:val="false"/>
          <w:color w:val="000000"/>
          <w:sz w:val="28"/>
        </w:rPr>
        <w:t>
      6) қазан айының екінші жексенбісі - Қазақстан Республикасының мүгедектігі бар адамдар күніне:</w:t>
      </w:r>
    </w:p>
    <w:p>
      <w:pPr>
        <w:spacing w:after="0"/>
        <w:ind w:left="0"/>
        <w:jc w:val="both"/>
      </w:pPr>
      <w:r>
        <w:rPr>
          <w:rFonts w:ascii="Times New Roman"/>
          <w:b w:val="false"/>
          <w:i w:val="false"/>
          <w:color w:val="000000"/>
          <w:sz w:val="28"/>
        </w:rPr>
        <w:t>
      барлық топтағы мүгедектігі бар адамдарға және 18 жасқа дейінгі мүгедектігі бар балаларға 3 (үш) айлық есептік көрсеткіш мөлшерінде;</w:t>
      </w:r>
    </w:p>
    <w:p>
      <w:pPr>
        <w:spacing w:after="0"/>
        <w:ind w:left="0"/>
        <w:jc w:val="both"/>
      </w:pPr>
      <w:r>
        <w:rPr>
          <w:rFonts w:ascii="Times New Roman"/>
          <w:b w:val="false"/>
          <w:i w:val="false"/>
          <w:color w:val="000000"/>
          <w:sz w:val="28"/>
        </w:rPr>
        <w:t>
      7) 16 желтоқсан - Тәуелсіздік күніне:</w:t>
      </w:r>
    </w:p>
    <w:p>
      <w:pPr>
        <w:spacing w:after="0"/>
        <w:ind w:left="0"/>
        <w:jc w:val="both"/>
      </w:pPr>
      <w:r>
        <w:rPr>
          <w:rFonts w:ascii="Times New Roman"/>
          <w:b w:val="false"/>
          <w:i w:val="false"/>
          <w:color w:val="000000"/>
          <w:sz w:val="28"/>
        </w:rPr>
        <w:t>
      Қазақстандағы 1986 жылғы 17-18 желтоқсан оқиғаларына қатысқаны үшін, осы оқиғаларда қасақана кісі өлтіргені және милиция қызметкерінің, халық жасақшысының өміріне қастандық жасағаны үшін сотталған, өздеріне қатысты қылмыстық істерді қайта қараудың қолданылып жүрген тәртібі сақталатын адамдарды қоспағанда, қуғын-сүргіндерге ұшыраған адамдарға 60 (алпыс) айлық есептік көрсеткіш мөлшерінде.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10-тармаққа өзгеріс енгізілді - Ақмола облысы Қорғалжын аудандық мәслихатының 13.04.2026 </w:t>
      </w:r>
      <w:r>
        <w:rPr>
          <w:rFonts w:ascii="Times New Roman"/>
          <w:b w:val="false"/>
          <w:i w:val="false"/>
          <w:color w:val="000000"/>
          <w:sz w:val="28"/>
        </w:rPr>
        <w:t>№ 1/47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11. Әлеуметтік көмек өтініш бойынша толық мемлекеттік қамтамасыз етудегі адамдарды қоспағанда, мұқтаж азаматтардың келесі санаттарының біріне кірістері есепке алынбай көрсетіледі:</w:t>
      </w:r>
    </w:p>
    <w:p>
      <w:pPr>
        <w:spacing w:after="0"/>
        <w:ind w:left="0"/>
        <w:jc w:val="both"/>
      </w:pPr>
      <w:r>
        <w:rPr>
          <w:rFonts w:ascii="Times New Roman"/>
          <w:b w:val="false"/>
          <w:i w:val="false"/>
          <w:color w:val="000000"/>
          <w:sz w:val="28"/>
        </w:rPr>
        <w:t>
      1) дүлей апаттың немесе өрттің салдарынан зардап шеккен азаматтарға (отбасыларға) бір рет 30 (отыз) айлық есептік көрсеткіштен аспайтын мөлшерде, бірақ ол басталған сәттен бастап үш айдан кешіктірмей;</w:t>
      </w:r>
    </w:p>
    <w:p>
      <w:pPr>
        <w:spacing w:after="0"/>
        <w:ind w:left="0"/>
        <w:jc w:val="both"/>
      </w:pPr>
      <w:r>
        <w:rPr>
          <w:rFonts w:ascii="Times New Roman"/>
          <w:b w:val="false"/>
          <w:i w:val="false"/>
          <w:color w:val="000000"/>
          <w:sz w:val="28"/>
        </w:rPr>
        <w:t>
      2) әлеуметтік маңызы бар аурулары бар адамдарға (қатерлі ісіктер, адамның иммунитет тапшылығы вирусы (АИВ) тудыратын ауру бір рет 15 (он бес) айлық есептік көрсеткіш мөлшерінде;</w:t>
      </w:r>
    </w:p>
    <w:p>
      <w:pPr>
        <w:spacing w:after="0"/>
        <w:ind w:left="0"/>
        <w:jc w:val="both"/>
      </w:pPr>
      <w:r>
        <w:rPr>
          <w:rFonts w:ascii="Times New Roman"/>
          <w:b w:val="false"/>
          <w:i w:val="false"/>
          <w:color w:val="000000"/>
          <w:sz w:val="28"/>
        </w:rPr>
        <w:t>
      3) амбулаториялық емдеудегі туберкулездің белсенді түрлерімен ауыратын адамдарға ай сайын 15 (он бес) айлық есептік көрсеткіш мөлшерінде, бірақ 6 айдан артық емес;</w:t>
      </w:r>
    </w:p>
    <w:p>
      <w:pPr>
        <w:spacing w:after="0"/>
        <w:ind w:left="0"/>
        <w:jc w:val="both"/>
      </w:pPr>
      <w:r>
        <w:rPr>
          <w:rFonts w:ascii="Times New Roman"/>
          <w:b w:val="false"/>
          <w:i w:val="false"/>
          <w:color w:val="000000"/>
          <w:sz w:val="28"/>
        </w:rPr>
        <w:t>
      4) адамның иммунитет тапшылығы вирусы (АИВ) тудыратын ауруды жұқтырған, диспансерлік есепте тұрған балалардың ата - аналарына немесе өзге де заңды өкілдеріне ай сайын 2 (екі) ең төменгі күнкөріс деңгейінің мөлшерінде;</w:t>
      </w:r>
    </w:p>
    <w:p>
      <w:pPr>
        <w:spacing w:after="0"/>
        <w:ind w:left="0"/>
        <w:jc w:val="both"/>
      </w:pPr>
      <w:r>
        <w:rPr>
          <w:rFonts w:ascii="Times New Roman"/>
          <w:b w:val="false"/>
          <w:i w:val="false"/>
          <w:color w:val="000000"/>
          <w:sz w:val="28"/>
        </w:rPr>
        <w:t>
      5) бас бостандығынан айыру орындарынан босатылған адамдарға бір рет 15 (он бес) айлық есептік көрсеткіш мөлшерінде, бірақ босатылған күннен бастап үш айдан кешіктірмей;</w:t>
      </w:r>
    </w:p>
    <w:p>
      <w:pPr>
        <w:spacing w:after="0"/>
        <w:ind w:left="0"/>
        <w:jc w:val="both"/>
      </w:pPr>
      <w:r>
        <w:rPr>
          <w:rFonts w:ascii="Times New Roman"/>
          <w:b w:val="false"/>
          <w:i w:val="false"/>
          <w:color w:val="000000"/>
          <w:sz w:val="28"/>
        </w:rPr>
        <w:t>
      6) Ұлы Отан соғысының ардагерлеріне, басқа мемлекеттердiң аумағындағы ұрыс қимылдарының ардагерлеріне, жеңілдіктер бойынша Ұлы Отан соғысының ардагерлеріне теңестірілген ардагерлерге, еңбек ардагерлеріне, 1988 - 1989 жылдары Чернобыль атом электр станциясындағы апаттың салдарларын жоюға қатысушылар қатарындағы, қоныс аудару күні құрсақта болған балаларды қоса алғанда, оқшаулау және көшіру аймақтарынан Қазақстан Республикасына қоныс аударылған (өз еркімен кеткен) адамдарға Қазақстан Республикасы шегінде санаторийлік-курорттық емделуге жолдаманың құнын өтеуге төлем туралы құжаттар негізінде жылына 1 рет 40 (қырық) айлық есептік көрсеткіштен аспайтын мөлшерде;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7) алып тасталды - Ақмола облысы Қорғалжын аудандық мәслихатының 13.04.2026 </w:t>
      </w:r>
      <w:r>
        <w:rPr>
          <w:rFonts w:ascii="Times New Roman"/>
          <w:b w:val="false"/>
          <w:i w:val="false"/>
          <w:color w:val="000000"/>
          <w:sz w:val="28"/>
        </w:rPr>
        <w:t>№ 1/47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8) Қазақстандағы 1986 жылғы 17-18 желтоқсан оқиғаларына қатысқаны үшін, осы оқиғаларда қасақана кісі өлтіргені және милиция қызметкерінің, халық жасақшысының өміріне қастандық жасағаны үшін сотталған, өздеріне қатысты қылмыстық істерді қайта қараудың қолданылып жүрген тәртібі сақталатын адамдарды қоспағанда, қуғын-сүргіндерге ұшыраған адамдарға Қазақстан Республикасы шегінде санаторийлік-курорттық емделуге жұмсалған шығындарды өтеуге, жылына 1 рет жолдама құны мөлшерінде, бірақ 40 (қырық) айлық есептік көрсеткіштен артық емес;</w:t>
      </w:r>
    </w:p>
    <w:p>
      <w:pPr>
        <w:spacing w:after="0"/>
        <w:ind w:left="0"/>
        <w:jc w:val="both"/>
      </w:pPr>
      <w:r>
        <w:rPr>
          <w:rFonts w:ascii="Times New Roman"/>
          <w:b w:val="false"/>
          <w:i w:val="false"/>
          <w:color w:val="000000"/>
          <w:sz w:val="28"/>
        </w:rPr>
        <w:t>
      9) гемодиализ алу кезеңінде жол жүру үшін гемодиализ аппаратын пайдаланатын бірінші топтағы мүгедектігі бар адамдарға ай сайын 15 (он бес) айлық есептік көрсеткіш мөлшерінде;</w:t>
      </w:r>
    </w:p>
    <w:p>
      <w:pPr>
        <w:spacing w:after="0"/>
        <w:ind w:left="0"/>
        <w:jc w:val="both"/>
      </w:pPr>
      <w:r>
        <w:rPr>
          <w:rFonts w:ascii="Times New Roman"/>
          <w:b w:val="false"/>
          <w:i w:val="false"/>
          <w:color w:val="000000"/>
          <w:sz w:val="28"/>
        </w:rPr>
        <w:t>
      10) абилитациялаудың және оңалтудың жеке бағдарламасына сәйкес санаторийлік-курорттық емдеу қызметтері әзірленген мүгедектігі бар адамдарды қоспағанда, жасына байланысты зейнеткерлерге Қазақстан Республикасы шегінде санаторийлік-курорттық емделуге жолдаманың құнын өтеуге төлем туралы құжаттар негізінде екі жылда 1 рет 30 (отыз) айлық есептік көрсеткіш мөлшерінде.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11-тармаққа өзгерістер мен толықтырулар енгізілді - Ақмола облысы Қорғалжын аудандық мәслихатының 20.05.2025 </w:t>
      </w:r>
      <w:r>
        <w:rPr>
          <w:rFonts w:ascii="Times New Roman"/>
          <w:b w:val="false"/>
          <w:i w:val="false"/>
          <w:color w:val="000000"/>
          <w:sz w:val="28"/>
        </w:rPr>
        <w:t>№ 11/32</w:t>
      </w:r>
      <w:r>
        <w:rPr>
          <w:rFonts w:ascii="Times New Roman"/>
          <w:b w:val="false"/>
          <w:i w:val="false"/>
          <w:color w:val="ff0000"/>
          <w:sz w:val="28"/>
        </w:rPr>
        <w:t xml:space="preserve"> (оның алғашқы ресми жарияланған күнінен кейін күнтізбелік он күн өткен соң қолданысқа енгізіледі); 13.04.2026 </w:t>
      </w:r>
      <w:r>
        <w:rPr>
          <w:rFonts w:ascii="Times New Roman"/>
          <w:b w:val="false"/>
          <w:i w:val="false"/>
          <w:color w:val="000000"/>
          <w:sz w:val="28"/>
        </w:rPr>
        <w:t>№ 1/47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шешімдерімен.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12. Әлеуметтік көмек мұқтаж азаматтардың келесі санаттарының біріне кірістері ескеріле отырып, өтініш бойынша бір рет көрсетіледі:</w:t>
      </w:r>
    </w:p>
    <w:p>
      <w:pPr>
        <w:spacing w:after="0"/>
        <w:ind w:left="0"/>
        <w:jc w:val="both"/>
      </w:pPr>
      <w:r>
        <w:rPr>
          <w:rFonts w:ascii="Times New Roman"/>
          <w:b w:val="false"/>
          <w:i w:val="false"/>
          <w:color w:val="000000"/>
          <w:sz w:val="28"/>
        </w:rPr>
        <w:t>
      1) пробация қызметінің есебінде тұрған, жан басына шаққандағы орташа табысы ең төмен күнкөріс деңгейінен төмен адамдарға 15 (он бес) айлық есептік көрсеткіштен аспайтын мөлшерде;</w:t>
      </w:r>
    </w:p>
    <w:p>
      <w:pPr>
        <w:spacing w:after="0"/>
        <w:ind w:left="0"/>
        <w:jc w:val="both"/>
      </w:pPr>
      <w:r>
        <w:rPr>
          <w:rFonts w:ascii="Times New Roman"/>
          <w:b w:val="false"/>
          <w:i w:val="false"/>
          <w:color w:val="000000"/>
          <w:sz w:val="28"/>
        </w:rPr>
        <w:t>
      2) жан басына шаққандағы орташа табысы ең төмен күнкөріс деңгейінен төмен, мемлекеттік атаулы әлеуметтік көмек алмайтын адамдарға (отбасыларға) 15 (он бес) айлық есептік көрсеткіштен аспайтын мөлшерде;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3) алып тасталды - Ақмола облысы Қорғалжын аудандық мәслихатының 13.04.2026 </w:t>
      </w:r>
      <w:r>
        <w:rPr>
          <w:rFonts w:ascii="Times New Roman"/>
          <w:b w:val="false"/>
          <w:i w:val="false"/>
          <w:color w:val="000000"/>
          <w:sz w:val="28"/>
        </w:rPr>
        <w:t>№ 1/47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r>
        <w:br/>
      </w:r>
      <w:r>
        <w:rPr>
          <w:rFonts w:ascii="Times New Roman"/>
          <w:b w:val="false"/>
          <w:i w:val="false"/>
          <w:color w:val="000000"/>
          <w:sz w:val="28"/>
        </w:rPr>
        <w:t>
</w:t>
      </w:r>
      <w:r>
        <w:rPr>
          <w:rFonts w:ascii="Times New Roman"/>
          <w:b w:val="false"/>
          <w:i w:val="false"/>
          <w:color w:val="ff0000"/>
          <w:sz w:val="28"/>
        </w:rPr>
        <w:t xml:space="preserve">      3) алып тасталды - Ақмола облысы Қорғалжын аудандық мәслихатының 13.04.2026 </w:t>
      </w:r>
      <w:r>
        <w:rPr>
          <w:rFonts w:ascii="Times New Roman"/>
          <w:b w:val="false"/>
          <w:i w:val="false"/>
          <w:color w:val="000000"/>
          <w:sz w:val="28"/>
        </w:rPr>
        <w:t>№ 1/47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r>
        <w:br/>
      </w:r>
      <w:r>
        <w:rPr>
          <w:rFonts w:ascii="Times New Roman"/>
          <w:b w:val="false"/>
          <w:i w:val="false"/>
          <w:color w:val="000000"/>
          <w:sz w:val="28"/>
        </w:rPr>
        <w:t>
</w:t>
      </w:r>
      <w:r>
        <w:rPr>
          <w:rFonts w:ascii="Times New Roman"/>
          <w:b w:val="false"/>
          <w:i w:val="false"/>
          <w:color w:val="ff0000"/>
          <w:sz w:val="28"/>
        </w:rPr>
        <w:t xml:space="preserve">      Ескерту. 12-тармаққа өзгеріс енгізілді - Ақмола облысы Қорғалжын аудандық мәслихатының 20.05.2025 </w:t>
      </w:r>
      <w:r>
        <w:rPr>
          <w:rFonts w:ascii="Times New Roman"/>
          <w:b w:val="false"/>
          <w:i w:val="false"/>
          <w:color w:val="000000"/>
          <w:sz w:val="28"/>
        </w:rPr>
        <w:t>№ 11/32</w:t>
      </w:r>
      <w:r>
        <w:rPr>
          <w:rFonts w:ascii="Times New Roman"/>
          <w:b w:val="false"/>
          <w:i w:val="false"/>
          <w:color w:val="ff0000"/>
          <w:sz w:val="28"/>
        </w:rPr>
        <w:t xml:space="preserve"> (оның алғашқы ресми жарияланған күнінен кейін күнтізбелік он күн өткен соң қолданысқа енгізіледі); 13.04.2026 </w:t>
      </w:r>
      <w:r>
        <w:rPr>
          <w:rFonts w:ascii="Times New Roman"/>
          <w:b w:val="false"/>
          <w:i w:val="false"/>
          <w:color w:val="000000"/>
          <w:sz w:val="28"/>
        </w:rPr>
        <w:t>№ 1/47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шешімдерімен.</w:t>
      </w:r>
      <w:r>
        <w:br/>
      </w:r>
      <w:r>
        <w:rPr>
          <w:rFonts w:ascii="Times New Roman"/>
          <w:b w:val="false"/>
          <w:i w:val="false"/>
          <w:color w:val="000000"/>
          <w:sz w:val="28"/>
        </w:rPr>
        <w:t>
</w:t>
      </w:r>
    </w:p>
    <w:bookmarkStart w:name="z9" w:id="7"/>
    <w:p>
      <w:pPr>
        <w:spacing w:after="0"/>
        <w:ind w:left="0"/>
        <w:jc w:val="left"/>
      </w:pPr>
      <w:r>
        <w:rPr>
          <w:rFonts w:ascii="Times New Roman"/>
          <w:b/>
          <w:i w:val="false"/>
          <w:color w:val="000000"/>
        </w:rPr>
        <w:t xml:space="preserve"> 3-тарау. Әлеуметтік көмек көрсету тәртібі</w:t>
      </w:r>
    </w:p>
    <w:bookmarkEnd w:id="7"/>
    <w:p>
      <w:pPr>
        <w:spacing w:after="0"/>
        <w:ind w:left="0"/>
        <w:jc w:val="both"/>
      </w:pPr>
      <w:r>
        <w:rPr>
          <w:rFonts w:ascii="Times New Roman"/>
          <w:b w:val="false"/>
          <w:i w:val="false"/>
          <w:color w:val="000000"/>
          <w:sz w:val="28"/>
        </w:rPr>
        <w:t>
      13. Әлеуметтік көмек көрсету тәртібі Үлгілік қағидаларға сәйкес айқындалады.</w:t>
      </w:r>
    </w:p>
    <w:p>
      <w:pPr>
        <w:spacing w:after="0"/>
        <w:ind w:left="0"/>
        <w:jc w:val="both"/>
      </w:pPr>
      <w:r>
        <w:rPr>
          <w:rFonts w:ascii="Times New Roman"/>
          <w:b w:val="false"/>
          <w:i w:val="false"/>
          <w:color w:val="000000"/>
          <w:sz w:val="28"/>
        </w:rPr>
        <w:t>
      Мынадай:</w:t>
      </w:r>
    </w:p>
    <w:p>
      <w:pPr>
        <w:spacing w:after="0"/>
        <w:ind w:left="0"/>
        <w:jc w:val="both"/>
      </w:pPr>
      <w:r>
        <w:rPr>
          <w:rFonts w:ascii="Times New Roman"/>
          <w:b w:val="false"/>
          <w:i w:val="false"/>
          <w:color w:val="000000"/>
          <w:sz w:val="28"/>
        </w:rPr>
        <w:t>
      1) өтініш беруші ұсынған мәліметтердің дәйексіздігі анықталған;</w:t>
      </w:r>
    </w:p>
    <w:p>
      <w:pPr>
        <w:spacing w:after="0"/>
        <w:ind w:left="0"/>
        <w:jc w:val="both"/>
      </w:pPr>
      <w:r>
        <w:rPr>
          <w:rFonts w:ascii="Times New Roman"/>
          <w:b w:val="false"/>
          <w:i w:val="false"/>
          <w:color w:val="000000"/>
          <w:sz w:val="28"/>
        </w:rPr>
        <w:t>
      2) адамның (отбасының) материалдық жағдайына тексеру жүргізуден өтініш беруші бас тартқан, жалтарған;</w:t>
      </w:r>
    </w:p>
    <w:p>
      <w:pPr>
        <w:spacing w:after="0"/>
        <w:ind w:left="0"/>
        <w:jc w:val="both"/>
      </w:pPr>
      <w:r>
        <w:rPr>
          <w:rFonts w:ascii="Times New Roman"/>
          <w:b w:val="false"/>
          <w:i w:val="false"/>
          <w:color w:val="000000"/>
          <w:sz w:val="28"/>
        </w:rPr>
        <w:t>
      3) адамның (отбасының) жан басына шаққандағы орташа табысы әлеуметтік көмек көрсету үшін жергілікті өкілді орган белгілеген шектен артық болған;</w:t>
      </w:r>
    </w:p>
    <w:p>
      <w:pPr>
        <w:spacing w:after="0"/>
        <w:ind w:left="0"/>
        <w:jc w:val="both"/>
      </w:pPr>
      <w:r>
        <w:rPr>
          <w:rFonts w:ascii="Times New Roman"/>
          <w:b w:val="false"/>
          <w:i w:val="false"/>
          <w:color w:val="000000"/>
          <w:sz w:val="28"/>
        </w:rPr>
        <w:t>
      4) уәкілетті мемлекеттік органның ақпараттық жүйесінен әлеуметтік көмек тағайындау, осы негіз бойынша төлемді жүзеге асыруға өтініш беру фактісін растайтын мәліметтер алынған жағдайларда әлеуметтік көмек көрсетуден бас тартылады.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13-тармақ жаңа редакцияда - Ақмола облысы Қорғалжын аудандық мәслихатының 20.05.2025 </w:t>
      </w:r>
      <w:r>
        <w:rPr>
          <w:rFonts w:ascii="Times New Roman"/>
          <w:b w:val="false"/>
          <w:i w:val="false"/>
          <w:color w:val="000000"/>
          <w:sz w:val="28"/>
        </w:rPr>
        <w:t>№ 11/32</w:t>
      </w:r>
      <w:r>
        <w:rPr>
          <w:rFonts w:ascii="Times New Roman"/>
          <w:b w:val="false"/>
          <w:i w:val="false"/>
          <w:color w:val="ff0000"/>
          <w:sz w:val="28"/>
        </w:rPr>
        <w:t xml:space="preserve"> (оның алғашқы ресми жарияланған күнінен кейін күнтізбелік он күн өткен соң қолданысқа енгізіледі) шешімімен.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14. Әлеуметтік көмек көрсетуге жұмсалатын шығыстарды қаржыландыру Қорғалжын ауданның бюджетінде көзделген ағымдағы қаржы жылына арналған қаражат шегінде жүзеге асырылады.</w:t>
      </w:r>
    </w:p>
    <w:p>
      <w:pPr>
        <w:spacing w:after="0"/>
        <w:ind w:left="0"/>
        <w:jc w:val="both"/>
      </w:pPr>
      <w:r>
        <w:rPr>
          <w:rFonts w:ascii="Times New Roman"/>
          <w:b w:val="false"/>
          <w:i w:val="false"/>
          <w:color w:val="000000"/>
          <w:sz w:val="28"/>
        </w:rPr>
        <w:t>
      Әлеуметтік көмек көрсету жөніндегі уәкілетті орган Мемлекеттік корпорацияға әлеуметтік көмек көрсету сомаларын аударады.</w:t>
      </w:r>
    </w:p>
    <w:p>
      <w:pPr>
        <w:spacing w:after="0"/>
        <w:ind w:left="0"/>
        <w:jc w:val="both"/>
      </w:pPr>
      <w:r>
        <w:rPr>
          <w:rFonts w:ascii="Times New Roman"/>
          <w:b w:val="false"/>
          <w:i w:val="false"/>
          <w:color w:val="000000"/>
          <w:sz w:val="28"/>
        </w:rPr>
        <w:t>
      Мемлекеттік корпорация әлеуметтік көмек көрсету жөніндегі уәкілетті органнан алынған әлеуметтік көмек сомаларын әлеуметтік көмек алушылардың банктік шоттарына аударады.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14-тармақ жаңа редакцияда - Ақмола облысы Қорғалжын аудандық мәслихатының 20.05.2025 </w:t>
      </w:r>
      <w:r>
        <w:rPr>
          <w:rFonts w:ascii="Times New Roman"/>
          <w:b w:val="false"/>
          <w:i w:val="false"/>
          <w:color w:val="000000"/>
          <w:sz w:val="28"/>
        </w:rPr>
        <w:t>№ 11/32</w:t>
      </w:r>
      <w:r>
        <w:rPr>
          <w:rFonts w:ascii="Times New Roman"/>
          <w:b w:val="false"/>
          <w:i w:val="false"/>
          <w:color w:val="ff0000"/>
          <w:sz w:val="28"/>
        </w:rPr>
        <w:t xml:space="preserve"> (оның алғашқы ресми жарияланған күнінен кейін күнтізбелік он күн өткен соң қолданысқа енгізіледі) шешімімен.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15. Мынадай:</w:t>
      </w:r>
    </w:p>
    <w:p>
      <w:pPr>
        <w:spacing w:after="0"/>
        <w:ind w:left="0"/>
        <w:jc w:val="both"/>
      </w:pPr>
      <w:r>
        <w:rPr>
          <w:rFonts w:ascii="Times New Roman"/>
          <w:b w:val="false"/>
          <w:i w:val="false"/>
          <w:color w:val="000000"/>
          <w:sz w:val="28"/>
        </w:rPr>
        <w:t>
      1) алушы қайтыс болған;</w:t>
      </w:r>
    </w:p>
    <w:p>
      <w:pPr>
        <w:spacing w:after="0"/>
        <w:ind w:left="0"/>
        <w:jc w:val="both"/>
      </w:pPr>
      <w:r>
        <w:rPr>
          <w:rFonts w:ascii="Times New Roman"/>
          <w:b w:val="false"/>
          <w:i w:val="false"/>
          <w:color w:val="000000"/>
          <w:sz w:val="28"/>
        </w:rPr>
        <w:t>
      2) алушы тұрақты тұру үшін тиісті әкімшілік-аумақтық бірліктен тыс кеткен;</w:t>
      </w:r>
    </w:p>
    <w:p>
      <w:pPr>
        <w:spacing w:after="0"/>
        <w:ind w:left="0"/>
        <w:jc w:val="both"/>
      </w:pPr>
      <w:r>
        <w:rPr>
          <w:rFonts w:ascii="Times New Roman"/>
          <w:b w:val="false"/>
          <w:i w:val="false"/>
          <w:color w:val="000000"/>
          <w:sz w:val="28"/>
        </w:rPr>
        <w:t>
      3) алушы мемлекеттік медициналық-әлеуметтік мекемелерге тұруға жіберілген;</w:t>
      </w:r>
    </w:p>
    <w:p>
      <w:pPr>
        <w:spacing w:after="0"/>
        <w:ind w:left="0"/>
        <w:jc w:val="both"/>
      </w:pPr>
      <w:r>
        <w:rPr>
          <w:rFonts w:ascii="Times New Roman"/>
          <w:b w:val="false"/>
          <w:i w:val="false"/>
          <w:color w:val="000000"/>
          <w:sz w:val="28"/>
        </w:rPr>
        <w:t>
      4) өтініш беруші ұсынған мәліметтердің дәйексіздігі анықталған;</w:t>
      </w:r>
    </w:p>
    <w:p>
      <w:pPr>
        <w:spacing w:after="0"/>
        <w:ind w:left="0"/>
        <w:jc w:val="both"/>
      </w:pPr>
      <w:r>
        <w:rPr>
          <w:rFonts w:ascii="Times New Roman"/>
          <w:b w:val="false"/>
          <w:i w:val="false"/>
          <w:color w:val="000000"/>
          <w:sz w:val="28"/>
        </w:rPr>
        <w:t>
      5) әлеуметтік көмек көрсетуге негіз болмай қалғаны туралы мәліметтер анықталған жағдайларда әлеуметтік көмек көрсету тоқтатылады.</w:t>
      </w:r>
    </w:p>
    <w:p>
      <w:pPr>
        <w:spacing w:after="0"/>
        <w:ind w:left="0"/>
        <w:jc w:val="both"/>
      </w:pPr>
      <w:r>
        <w:rPr>
          <w:rFonts w:ascii="Times New Roman"/>
          <w:b w:val="false"/>
          <w:i w:val="false"/>
          <w:color w:val="000000"/>
          <w:sz w:val="28"/>
        </w:rPr>
        <w:t>
      Осы тармақтың 3) тармақшасы осы Қағидалардың 7-тармағының 1) және 2) тармақшаларында көрсетілген негіздер бойынша тағайындалған әлеуметтік көмекті төлеуге қолданылмайды.</w:t>
      </w:r>
    </w:p>
    <w:p>
      <w:pPr>
        <w:spacing w:after="0"/>
        <w:ind w:left="0"/>
        <w:jc w:val="both"/>
      </w:pPr>
      <w:r>
        <w:rPr>
          <w:rFonts w:ascii="Times New Roman"/>
          <w:b w:val="false"/>
          <w:i w:val="false"/>
          <w:color w:val="000000"/>
          <w:sz w:val="28"/>
        </w:rPr>
        <w:t>
      Осы тармақтың 1)-3) тармақшаларында көрсетілген негіздер бойынша әлеуметтік көмек төлеу көрсетілген мән-жайлар басталғаннан кейінгі айдан бастап тоқтатылады.</w:t>
      </w:r>
    </w:p>
    <w:p>
      <w:pPr>
        <w:spacing w:after="0"/>
        <w:ind w:left="0"/>
        <w:jc w:val="both"/>
      </w:pPr>
      <w:r>
        <w:rPr>
          <w:rFonts w:ascii="Times New Roman"/>
          <w:b w:val="false"/>
          <w:i w:val="false"/>
          <w:color w:val="000000"/>
          <w:sz w:val="28"/>
        </w:rPr>
        <w:t>
      Осы тармақтың 4) және 5) тармақшаларында көрсетілген негіздер бойынша әлеуметтік көмекті төлеу көрсетілген мән-жайлар басталған күннен бастап тоқтатылады.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15-тармақ жаңа редакцияда - Ақмола облысы Қорғалжын аудандық мәслихатының 20.05.2025 </w:t>
      </w:r>
      <w:r>
        <w:rPr>
          <w:rFonts w:ascii="Times New Roman"/>
          <w:b w:val="false"/>
          <w:i w:val="false"/>
          <w:color w:val="000000"/>
          <w:sz w:val="28"/>
        </w:rPr>
        <w:t>№ 11/32</w:t>
      </w:r>
      <w:r>
        <w:rPr>
          <w:rFonts w:ascii="Times New Roman"/>
          <w:b w:val="false"/>
          <w:i w:val="false"/>
          <w:color w:val="ff0000"/>
          <w:sz w:val="28"/>
        </w:rPr>
        <w:t xml:space="preserve"> (оның алғашқы ресми жарияланған күнінен кейін күнтізбелік он күн өткен соң қолданысқа енгізіледі) шешімімен.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16. Әлеуметтік көмектің артық төленген сомалары ерікті түрде қайтарылады, заңсыз алынған сомалар ерікті түрде немесе сот тәртібімен қайтарылуға тиіс.</w:t>
      </w:r>
    </w:p>
    <w:p>
      <w:pPr>
        <w:spacing w:after="0"/>
        <w:ind w:left="0"/>
        <w:jc w:val="both"/>
      </w:pPr>
      <w:r>
        <w:rPr>
          <w:rFonts w:ascii="Times New Roman"/>
          <w:b w:val="false"/>
          <w:i w:val="false"/>
          <w:color w:val="000000"/>
          <w:sz w:val="28"/>
        </w:rPr>
        <w:t>
      17. Әлеуметтік көмек көрсетуді мониторингтеу мен есепке алуды әлеуметтік көмек көрсету жөніндегі уәкілетті орган "Е-Собес" автоматтандырылған ақпараттық жүйесінің дерекқорын пайдалана отырып жүргізеді.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Қорғалжын аудандық</w:t>
            </w:r>
            <w:r>
              <w:br/>
            </w:r>
            <w:r>
              <w:rPr>
                <w:rFonts w:ascii="Times New Roman"/>
                <w:b w:val="false"/>
                <w:i w:val="false"/>
                <w:color w:val="000000"/>
                <w:sz w:val="20"/>
              </w:rPr>
              <w:t>мәслихатының</w:t>
            </w:r>
            <w:r>
              <w:br/>
            </w:r>
            <w:r>
              <w:rPr>
                <w:rFonts w:ascii="Times New Roman"/>
                <w:b w:val="false"/>
                <w:i w:val="false"/>
                <w:color w:val="000000"/>
                <w:sz w:val="20"/>
              </w:rPr>
              <w:t>2023 жылғы 5 желтоқсандағы</w:t>
            </w:r>
            <w:r>
              <w:br/>
            </w:r>
            <w:r>
              <w:rPr>
                <w:rFonts w:ascii="Times New Roman"/>
                <w:b w:val="false"/>
                <w:i w:val="false"/>
                <w:color w:val="000000"/>
                <w:sz w:val="20"/>
              </w:rPr>
              <w:t>№ 7/9 шешіміне</w:t>
            </w:r>
            <w:r>
              <w:br/>
            </w:r>
            <w:r>
              <w:rPr>
                <w:rFonts w:ascii="Times New Roman"/>
                <w:b w:val="false"/>
                <w:i w:val="false"/>
                <w:color w:val="000000"/>
                <w:sz w:val="20"/>
              </w:rPr>
              <w:t>2 қосымша</w:t>
            </w:r>
          </w:p>
        </w:tc>
      </w:tr>
    </w:tbl>
    <w:bookmarkStart w:name="z11" w:id="8"/>
    <w:p>
      <w:pPr>
        <w:spacing w:after="0"/>
        <w:ind w:left="0"/>
        <w:jc w:val="left"/>
      </w:pPr>
      <w:r>
        <w:rPr>
          <w:rFonts w:ascii="Times New Roman"/>
          <w:b/>
          <w:i w:val="false"/>
          <w:color w:val="000000"/>
        </w:rPr>
        <w:t xml:space="preserve"> Қорғалжын аудандық мәслихатының кейбір шешімдерінің күші жойылды деп танылған тізбесі</w:t>
      </w:r>
    </w:p>
    <w:bookmarkEnd w:id="8"/>
    <w:bookmarkStart w:name="z12" w:id="9"/>
    <w:p>
      <w:pPr>
        <w:spacing w:after="0"/>
        <w:ind w:left="0"/>
        <w:jc w:val="both"/>
      </w:pPr>
      <w:r>
        <w:rPr>
          <w:rFonts w:ascii="Times New Roman"/>
          <w:b w:val="false"/>
          <w:i w:val="false"/>
          <w:color w:val="000000"/>
          <w:sz w:val="28"/>
        </w:rPr>
        <w:t xml:space="preserve">
      1. "Қорғалжын ауданында 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 Ақмола облысы Қорғалжын аудандық мәслихатының 2016 жылғы 27 қыркүйектегі № 1/8 </w:t>
      </w:r>
      <w:r>
        <w:rPr>
          <w:rFonts w:ascii="Times New Roman"/>
          <w:b w:val="false"/>
          <w:i w:val="false"/>
          <w:color w:val="000000"/>
          <w:sz w:val="28"/>
        </w:rPr>
        <w:t>шешімі</w:t>
      </w:r>
      <w:r>
        <w:rPr>
          <w:rFonts w:ascii="Times New Roman"/>
          <w:b w:val="false"/>
          <w:i w:val="false"/>
          <w:color w:val="000000"/>
          <w:sz w:val="28"/>
        </w:rPr>
        <w:t xml:space="preserve"> (Нормативтік құқықтық актілерді мемлекеттік тіркеу тізілімінде № 5577 тіркелген).</w:t>
      </w:r>
    </w:p>
    <w:bookmarkEnd w:id="9"/>
    <w:bookmarkStart w:name="z13" w:id="10"/>
    <w:p>
      <w:pPr>
        <w:spacing w:after="0"/>
        <w:ind w:left="0"/>
        <w:jc w:val="both"/>
      </w:pPr>
      <w:r>
        <w:rPr>
          <w:rFonts w:ascii="Times New Roman"/>
          <w:b w:val="false"/>
          <w:i w:val="false"/>
          <w:color w:val="000000"/>
          <w:sz w:val="28"/>
        </w:rPr>
        <w:t xml:space="preserve">
      2. "Қорғалжын аудандық мәслихатының 2016 жылғы 27 қыркүйектегі № 1/8 "Қорғалжын ауданында 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 шешіміне өзгеріс және толықтыру енгізу туралы" Ақмола облысы Қорғалжын аудандық мәслихатының 2017 жылғы 23 қазандағы № 2/19 </w:t>
      </w:r>
      <w:r>
        <w:rPr>
          <w:rFonts w:ascii="Times New Roman"/>
          <w:b w:val="false"/>
          <w:i w:val="false"/>
          <w:color w:val="000000"/>
          <w:sz w:val="28"/>
        </w:rPr>
        <w:t>шешімі</w:t>
      </w:r>
      <w:r>
        <w:rPr>
          <w:rFonts w:ascii="Times New Roman"/>
          <w:b w:val="false"/>
          <w:i w:val="false"/>
          <w:color w:val="000000"/>
          <w:sz w:val="28"/>
        </w:rPr>
        <w:t xml:space="preserve"> (Нормативтік құқықтық актілерді мемлекеттік тіркеу тізілімінде № 6155 тіркелген).</w:t>
      </w:r>
    </w:p>
    <w:bookmarkEnd w:id="10"/>
    <w:bookmarkStart w:name="z14" w:id="11"/>
    <w:p>
      <w:pPr>
        <w:spacing w:after="0"/>
        <w:ind w:left="0"/>
        <w:jc w:val="both"/>
      </w:pPr>
      <w:r>
        <w:rPr>
          <w:rFonts w:ascii="Times New Roman"/>
          <w:b w:val="false"/>
          <w:i w:val="false"/>
          <w:color w:val="000000"/>
          <w:sz w:val="28"/>
        </w:rPr>
        <w:t xml:space="preserve">
      3. "Қорғалжын аудандық мәслихатының 2016 жылғы 27 қыркүйектегі № 1/8 "Қорғалжын ауданында 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 шешіміне толықтыру енгізу туралы" Ақмола облысы Қорғалжын аудандық мәслихатының 2018 жылғы 18 сәуірдегі № 3/27 </w:t>
      </w:r>
      <w:r>
        <w:rPr>
          <w:rFonts w:ascii="Times New Roman"/>
          <w:b w:val="false"/>
          <w:i w:val="false"/>
          <w:color w:val="000000"/>
          <w:sz w:val="28"/>
        </w:rPr>
        <w:t>шешімі</w:t>
      </w:r>
      <w:r>
        <w:rPr>
          <w:rFonts w:ascii="Times New Roman"/>
          <w:b w:val="false"/>
          <w:i w:val="false"/>
          <w:color w:val="000000"/>
          <w:sz w:val="28"/>
        </w:rPr>
        <w:t xml:space="preserve"> (Нормативтік құқықтық актілерді мемлекеттік тіркеу тізілімінде № 6605 тіркелген).</w:t>
      </w:r>
    </w:p>
    <w:bookmarkEnd w:id="11"/>
    <w:bookmarkStart w:name="z15" w:id="12"/>
    <w:p>
      <w:pPr>
        <w:spacing w:after="0"/>
        <w:ind w:left="0"/>
        <w:jc w:val="both"/>
      </w:pPr>
      <w:r>
        <w:rPr>
          <w:rFonts w:ascii="Times New Roman"/>
          <w:b w:val="false"/>
          <w:i w:val="false"/>
          <w:color w:val="000000"/>
          <w:sz w:val="28"/>
        </w:rPr>
        <w:t xml:space="preserve">
      4. "Қорғалжын аудандық мәслихатының 2016 жылғы 27 қыркүйектегі № 1/8 "Қорғалжын ауданында 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 шешіміне өзгерістер енгізу туралы" Ақмола облысы Қорғалжын аудандық мәслихатының 2018 жылғы 21 қарашадағы № 3/34 </w:t>
      </w:r>
      <w:r>
        <w:rPr>
          <w:rFonts w:ascii="Times New Roman"/>
          <w:b w:val="false"/>
          <w:i w:val="false"/>
          <w:color w:val="000000"/>
          <w:sz w:val="28"/>
        </w:rPr>
        <w:t>шешімі</w:t>
      </w:r>
      <w:r>
        <w:rPr>
          <w:rFonts w:ascii="Times New Roman"/>
          <w:b w:val="false"/>
          <w:i w:val="false"/>
          <w:color w:val="000000"/>
          <w:sz w:val="28"/>
        </w:rPr>
        <w:t xml:space="preserve"> (Нормативтік құқықтық актілерді мемлекеттік тіркеу тізілімінде № 6914 тіркелген).</w:t>
      </w:r>
    </w:p>
    <w:bookmarkEnd w:id="12"/>
    <w:bookmarkStart w:name="z16" w:id="13"/>
    <w:p>
      <w:pPr>
        <w:spacing w:after="0"/>
        <w:ind w:left="0"/>
        <w:jc w:val="both"/>
      </w:pPr>
      <w:r>
        <w:rPr>
          <w:rFonts w:ascii="Times New Roman"/>
          <w:b w:val="false"/>
          <w:i w:val="false"/>
          <w:color w:val="000000"/>
          <w:sz w:val="28"/>
        </w:rPr>
        <w:t xml:space="preserve">
      5. "Қорғалжын аудандық мәслихатының 2016 жылғы 27 қыркүйектегі № 1/8 "Қорғалжын ауданында 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 шешіміне өзгерістер және толықтырулар енгізу туралы" Ақмола облысы Қорғалжын аудандық мәслихатының 2019 жылғы 18 қазандағы № 1/44 </w:t>
      </w:r>
      <w:r>
        <w:rPr>
          <w:rFonts w:ascii="Times New Roman"/>
          <w:b w:val="false"/>
          <w:i w:val="false"/>
          <w:color w:val="000000"/>
          <w:sz w:val="28"/>
        </w:rPr>
        <w:t>шешімі</w:t>
      </w:r>
      <w:r>
        <w:rPr>
          <w:rFonts w:ascii="Times New Roman"/>
          <w:b w:val="false"/>
          <w:i w:val="false"/>
          <w:color w:val="000000"/>
          <w:sz w:val="28"/>
        </w:rPr>
        <w:t xml:space="preserve"> (Нормативтік құқықтық актілерді мемлекеттік тіркеу тізілімінде № 7435 тіркелген).</w:t>
      </w:r>
    </w:p>
    <w:bookmarkEnd w:id="13"/>
    <w:bookmarkStart w:name="z17" w:id="14"/>
    <w:p>
      <w:pPr>
        <w:spacing w:after="0"/>
        <w:ind w:left="0"/>
        <w:jc w:val="both"/>
      </w:pPr>
      <w:r>
        <w:rPr>
          <w:rFonts w:ascii="Times New Roman"/>
          <w:b w:val="false"/>
          <w:i w:val="false"/>
          <w:color w:val="000000"/>
          <w:sz w:val="28"/>
        </w:rPr>
        <w:t xml:space="preserve">
      6. "Қорғалжын аудандық мәслихатының 2016 жылғы 27 қыркүйектегі № 1/8 "Қорғалжын ауданында 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 шешіміне өзгеріс енгізу туралы" Ақмола облысы Қорғалжын аудандық мәслихатының 2022 жылғы 8 қыркүйектегі № 3/22 </w:t>
      </w:r>
      <w:r>
        <w:rPr>
          <w:rFonts w:ascii="Times New Roman"/>
          <w:b w:val="false"/>
          <w:i w:val="false"/>
          <w:color w:val="000000"/>
          <w:sz w:val="28"/>
        </w:rPr>
        <w:t>шешімі</w:t>
      </w:r>
      <w:r>
        <w:rPr>
          <w:rFonts w:ascii="Times New Roman"/>
          <w:b w:val="false"/>
          <w:i w:val="false"/>
          <w:color w:val="000000"/>
          <w:sz w:val="28"/>
        </w:rPr>
        <w:t xml:space="preserve"> (Нормативтік құқықтық актілерді мемлекеттік тіркеу тізілімінде № 29490 тіркелген).</w:t>
      </w:r>
    </w:p>
    <w:bookmarkEnd w:id="14"/>
    <w:bookmarkStart w:name="z18" w:id="15"/>
    <w:p>
      <w:pPr>
        <w:spacing w:after="0"/>
        <w:ind w:left="0"/>
        <w:jc w:val="both"/>
      </w:pPr>
      <w:r>
        <w:rPr>
          <w:rFonts w:ascii="Times New Roman"/>
          <w:b w:val="false"/>
          <w:i w:val="false"/>
          <w:color w:val="000000"/>
          <w:sz w:val="28"/>
        </w:rPr>
        <w:t xml:space="preserve">
      7. "Қорғалжын аудандық мәслихатының 2016 жылғы 27 қыркүйектегі № 1/8 "Қорғалжын ауданында 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 шешіміне өзгеріс енгізу туралы" Ақмола облысы Қорғалжын аудандық мәслихатының 2022 жылғы 23 желтоқсандағы № 4/26 </w:t>
      </w:r>
      <w:r>
        <w:rPr>
          <w:rFonts w:ascii="Times New Roman"/>
          <w:b w:val="false"/>
          <w:i w:val="false"/>
          <w:color w:val="000000"/>
          <w:sz w:val="28"/>
        </w:rPr>
        <w:t>шешімі</w:t>
      </w:r>
      <w:r>
        <w:rPr>
          <w:rFonts w:ascii="Times New Roman"/>
          <w:b w:val="false"/>
          <w:i w:val="false"/>
          <w:color w:val="000000"/>
          <w:sz w:val="28"/>
        </w:rPr>
        <w:t xml:space="preserve"> (Нормативтік құқықтық актілерді мемлекеттік тіркеу тізілімінде № 31397 тіркелген).</w:t>
      </w:r>
    </w:p>
    <w:bookmarkEnd w:id="15"/>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