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bdc53" w14:textId="dfbdc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Зеренді ауданында әлеуметтік көмек көрсетудің, оның мөлшерлерiн белгiлеудің және мұқтаж азаматтардың жекелеген санаттарының тiзбесiн айқындаудың қағидаларын бекiту туралы</w:t>
      </w:r>
    </w:p>
    <w:p>
      <w:pPr>
        <w:spacing w:after="0"/>
        <w:ind w:left="0"/>
        <w:jc w:val="both"/>
      </w:pPr>
      <w:r>
        <w:rPr>
          <w:rFonts w:ascii="Times New Roman"/>
          <w:b w:val="false"/>
          <w:i w:val="false"/>
          <w:color w:val="000000"/>
          <w:sz w:val="28"/>
        </w:rPr>
        <w:t>Ақмола облысы Зеренді аудандық мәслихатының 2023 жылғы 26 желтоқсандағы № 13-95 шешімі. Ақмола облысының Әділет департаментінде 2024 жылғы 9 қантарда № 8684-03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жергiлiктi мемлекеттiк басқару және өзiн-өзi басқару туралы" Қазақстан Республикасының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туралы" Қазақстан Республикасы Үкiметiнiң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Зеренді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Зеренді ауданында әлеуметтiк көмек көрсетудің, оның мөлшерлерiн белгiлеудің және мұқтаж азаматтардың жекелеген санаттарының тiзбесiн айқындаудың қағидалары бекiтілсін.</w:t>
      </w:r>
    </w:p>
    <w:bookmarkEnd w:id="1"/>
    <w:bookmarkStart w:name="z3"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Зеренді аудандық мәслихатының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Зеренді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Р.Габдуллина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Зеренді аудандық мәслихатының</w:t>
            </w:r>
            <w:r>
              <w:br/>
            </w:r>
            <w:r>
              <w:rPr>
                <w:rFonts w:ascii="Times New Roman"/>
                <w:b w:val="false"/>
                <w:i w:val="false"/>
                <w:color w:val="000000"/>
                <w:sz w:val="20"/>
              </w:rPr>
              <w:t>2023 жылғы 26 желтоқсандағы</w:t>
            </w:r>
            <w:r>
              <w:br/>
            </w:r>
            <w:r>
              <w:rPr>
                <w:rFonts w:ascii="Times New Roman"/>
                <w:b w:val="false"/>
                <w:i w:val="false"/>
                <w:color w:val="000000"/>
                <w:sz w:val="20"/>
              </w:rPr>
              <w:t>№ 13-95 шешіміне</w:t>
            </w:r>
            <w:r>
              <w:br/>
            </w:r>
            <w:r>
              <w:rPr>
                <w:rFonts w:ascii="Times New Roman"/>
                <w:b w:val="false"/>
                <w:i w:val="false"/>
                <w:color w:val="000000"/>
                <w:sz w:val="20"/>
              </w:rPr>
              <w:t>1- қосымша</w:t>
            </w:r>
          </w:p>
        </w:tc>
      </w:tr>
    </w:tbl>
    <w:bookmarkStart w:name="z6" w:id="4"/>
    <w:p>
      <w:pPr>
        <w:spacing w:after="0"/>
        <w:ind w:left="0"/>
        <w:jc w:val="left"/>
      </w:pPr>
      <w:r>
        <w:rPr>
          <w:rFonts w:ascii="Times New Roman"/>
          <w:b/>
          <w:i w:val="false"/>
          <w:color w:val="000000"/>
        </w:rPr>
        <w:t xml:space="preserve">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7" w:id="5"/>
    <w:p>
      <w:pPr>
        <w:spacing w:after="0"/>
        <w:ind w:left="0"/>
        <w:jc w:val="left"/>
      </w:pPr>
      <w:r>
        <w:rPr>
          <w:rFonts w:ascii="Times New Roman"/>
          <w:b/>
          <w:i w:val="false"/>
          <w:color w:val="000000"/>
        </w:rPr>
        <w:t xml:space="preserve"> 1 тарау. Жалпы ережелер</w:t>
      </w:r>
    </w:p>
    <w:bookmarkEnd w:id="5"/>
    <w:p>
      <w:pPr>
        <w:spacing w:after="0"/>
        <w:ind w:left="0"/>
        <w:jc w:val="both"/>
      </w:pPr>
      <w:r>
        <w:rPr>
          <w:rFonts w:ascii="Times New Roman"/>
          <w:b w:val="false"/>
          <w:i w:val="false"/>
          <w:color w:val="000000"/>
          <w:sz w:val="28"/>
        </w:rPr>
        <w:t xml:space="preserve">
      1.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Зеренді ауданында әлеуметтік көмек көрсетудің, оның мөлшерлерін белгілеудің және мұқтаж азаматтардың жекелеген санаттарының тізбесін айқындаудың тәртібін айқындайды.</w:t>
      </w:r>
    </w:p>
    <w:p>
      <w:pPr>
        <w:spacing w:after="0"/>
        <w:ind w:left="0"/>
        <w:jc w:val="both"/>
      </w:pPr>
      <w:r>
        <w:rPr>
          <w:rFonts w:ascii="Times New Roman"/>
          <w:b w:val="false"/>
          <w:i w:val="false"/>
          <w:color w:val="000000"/>
          <w:sz w:val="28"/>
        </w:rPr>
        <w:t>
      2. Осы Қағидалар Зеренді ауданының аумағында тұрақты тұратын адамдарға қолданылады.</w:t>
      </w:r>
    </w:p>
    <w:p>
      <w:pPr>
        <w:spacing w:after="0"/>
        <w:ind w:left="0"/>
        <w:jc w:val="both"/>
      </w:pPr>
      <w:r>
        <w:rPr>
          <w:rFonts w:ascii="Times New Roman"/>
          <w:b w:val="false"/>
          <w:i w:val="false"/>
          <w:color w:val="000000"/>
          <w:sz w:val="28"/>
        </w:rPr>
        <w:t>
      3.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Зеренді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Зеренді ауданының әкімдігі мұқтаж азаматтардың жекелеген санаттарына (бұдан әрі – алушылар), сондай-ақ атаулы күндер мен мереке күндеріне орай ақшалай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"Зеренді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Ақмола облысы Зеренді аудандық мәслихатының 26.12.2024 </w:t>
      </w:r>
      <w:r>
        <w:rPr>
          <w:rFonts w:ascii="Times New Roman"/>
          <w:b w:val="false"/>
          <w:i w:val="false"/>
          <w:color w:val="000000"/>
          <w:sz w:val="28"/>
        </w:rPr>
        <w:t>№ 26-187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Қазақстан Республикасының Әлеуметтік кодексінің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Қағидаларда белгіленген тәртіпте көрсетіледі.</w:t>
      </w:r>
    </w:p>
    <w:bookmarkStart w:name="z29" w:id="6"/>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1 рет, екі жылда 1 рет) көрсетіледі, өтініш берілген айдан бастап жүзеге асырылады.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Ақмола облысы Зеренді аудандық мәслихатының 09.06.2026 </w:t>
      </w:r>
      <w:r>
        <w:rPr>
          <w:rFonts w:ascii="Times New Roman"/>
          <w:b w:val="false"/>
          <w:i w:val="false"/>
          <w:color w:val="000000"/>
          <w:sz w:val="28"/>
        </w:rPr>
        <w:t>№ 48-335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25" w:id="7"/>
    <w:p>
      <w:pPr>
        <w:spacing w:after="0"/>
        <w:ind w:left="0"/>
        <w:jc w:val="both"/>
      </w:pPr>
      <w:r>
        <w:rPr>
          <w:rFonts w:ascii="Times New Roman"/>
          <w:b w:val="false"/>
          <w:i w:val="false"/>
          <w:color w:val="000000"/>
          <w:sz w:val="28"/>
        </w:rPr>
        <w:t>
      6. Әлеуметтік көмек көрсету үшін мереке күндері мен атаулы күндер тізбесі:</w:t>
      </w:r>
    </w:p>
    <w:bookmarkEnd w:id="7"/>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8 наурыз – Халықаралық әйелдер күні;</w:t>
      </w:r>
    </w:p>
    <w:p>
      <w:pPr>
        <w:spacing w:after="0"/>
        <w:ind w:left="0"/>
        <w:jc w:val="both"/>
      </w:pPr>
      <w:r>
        <w:rPr>
          <w:rFonts w:ascii="Times New Roman"/>
          <w:b w:val="false"/>
          <w:i w:val="false"/>
          <w:color w:val="000000"/>
          <w:sz w:val="28"/>
        </w:rPr>
        <w:t>
      3) 7 мамыр – Отан қорғаушы күні;</w:t>
      </w:r>
    </w:p>
    <w:p>
      <w:pPr>
        <w:spacing w:after="0"/>
        <w:ind w:left="0"/>
        <w:jc w:val="both"/>
      </w:pPr>
      <w:r>
        <w:rPr>
          <w:rFonts w:ascii="Times New Roman"/>
          <w:b w:val="false"/>
          <w:i w:val="false"/>
          <w:color w:val="000000"/>
          <w:sz w:val="28"/>
        </w:rPr>
        <w:t>
      4) 9 мамыр – Жеңіс күні;</w:t>
      </w:r>
    </w:p>
    <w:p>
      <w:pPr>
        <w:spacing w:after="0"/>
        <w:ind w:left="0"/>
        <w:jc w:val="both"/>
      </w:pPr>
      <w:r>
        <w:rPr>
          <w:rFonts w:ascii="Times New Roman"/>
          <w:b w:val="false"/>
          <w:i w:val="false"/>
          <w:color w:val="000000"/>
          <w:sz w:val="28"/>
        </w:rPr>
        <w:t>
      5)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6) 29 тамыз – Семей ядролық сынақ полигонының жабылған күні;</w:t>
      </w:r>
    </w:p>
    <w:p>
      <w:pPr>
        <w:spacing w:after="0"/>
        <w:ind w:left="0"/>
        <w:jc w:val="both"/>
      </w:pPr>
      <w:r>
        <w:rPr>
          <w:rFonts w:ascii="Times New Roman"/>
          <w:b w:val="false"/>
          <w:i w:val="false"/>
          <w:color w:val="000000"/>
          <w:sz w:val="28"/>
        </w:rPr>
        <w:t>
      7) 1 қазан – Қарттар күні;</w:t>
      </w:r>
    </w:p>
    <w:p>
      <w:pPr>
        <w:spacing w:after="0"/>
        <w:ind w:left="0"/>
        <w:jc w:val="both"/>
      </w:pPr>
      <w:r>
        <w:rPr>
          <w:rFonts w:ascii="Times New Roman"/>
          <w:b w:val="false"/>
          <w:i w:val="false"/>
          <w:color w:val="000000"/>
          <w:sz w:val="28"/>
        </w:rPr>
        <w:t>
      8) қазан айының екінші жексенбісі – Қазақстан Республикасының Мүгедектігі бар адамдар күні;</w:t>
      </w:r>
    </w:p>
    <w:p>
      <w:pPr>
        <w:spacing w:after="0"/>
        <w:ind w:left="0"/>
        <w:jc w:val="both"/>
      </w:pPr>
      <w:r>
        <w:rPr>
          <w:rFonts w:ascii="Times New Roman"/>
          <w:b w:val="false"/>
          <w:i w:val="false"/>
          <w:color w:val="000000"/>
          <w:sz w:val="28"/>
        </w:rPr>
        <w:t>
      9) 16 желтоқсан – Тәуелсіздік күні;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11) алып тасталды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Ақмола облысы Зеренді аудандық мәслихатының 25.07.2025 </w:t>
      </w:r>
      <w:r>
        <w:rPr>
          <w:rFonts w:ascii="Times New Roman"/>
          <w:b w:val="false"/>
          <w:i w:val="false"/>
          <w:color w:val="000000"/>
          <w:sz w:val="28"/>
        </w:rPr>
        <w:t>№ 33-247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09.06.2026 </w:t>
      </w:r>
      <w:r>
        <w:rPr>
          <w:rFonts w:ascii="Times New Roman"/>
          <w:b w:val="false"/>
          <w:i w:val="false"/>
          <w:color w:val="000000"/>
          <w:sz w:val="28"/>
        </w:rPr>
        <w:t>№ 48-335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шешімдерімен.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Start w:name="z30" w:id="8"/>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8"/>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 бекіткен азаматтарды мұқтаждар санатына жатқызу негіздерінің тізбесін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Ақмола облысы Зеренді аудандық мәслихатының 09.06.2026 </w:t>
      </w:r>
      <w:r>
        <w:rPr>
          <w:rFonts w:ascii="Times New Roman"/>
          <w:b w:val="false"/>
          <w:i w:val="false"/>
          <w:color w:val="000000"/>
          <w:sz w:val="28"/>
        </w:rPr>
        <w:t>№ 48-335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Алушылардың жекелеген санаттары үшін атаулы күндер мен мереке күндеріне орай әлеуметтік көмектің мөлшерін жергілікті өкілді орган облыс жергілікті атқарушы органымен келісу бойынша бірыңғай мөлшерде белгілейді.</w:t>
      </w:r>
    </w:p>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Start w:name="z26" w:id="9"/>
    <w:p>
      <w:pPr>
        <w:spacing w:after="0"/>
        <w:ind w:left="0"/>
        <w:jc w:val="both"/>
      </w:pPr>
      <w:r>
        <w:rPr>
          <w:rFonts w:ascii="Times New Roman"/>
          <w:b w:val="false"/>
          <w:i w:val="false"/>
          <w:color w:val="000000"/>
          <w:sz w:val="28"/>
        </w:rPr>
        <w:t>
      10. Мереке күндері мен атаулы күндерге орай әлеуметтік көмек оны алушылардан өтініштер талап етілмей азаматтардың келесі санаттарына жылына 1 рет көрсетіледі:</w:t>
      </w:r>
    </w:p>
    <w:bookmarkEnd w:id="9"/>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25 (жиырма бес) айлық есептік көрсеткіш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25 (жиырма бес) айлық есептік көрсеткіш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25 (жиырма бес) айлық есептік көрсеткіш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25 (жиырма бес) айлық есептік көрсеткіш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жұмысшыларға мен қызметшiлерге 25 (жиырма бес) айлық есептік көрсеткіш мөлшерінде;</w:t>
      </w:r>
    </w:p>
    <w:p>
      <w:pPr>
        <w:spacing w:after="0"/>
        <w:ind w:left="0"/>
        <w:jc w:val="both"/>
      </w:pPr>
      <w:r>
        <w:rPr>
          <w:rFonts w:ascii="Times New Roman"/>
          <w:b w:val="false"/>
          <w:i w:val="false"/>
          <w:color w:val="000000"/>
          <w:sz w:val="28"/>
        </w:rPr>
        <w:t>
      2) 8 наурыз – Халықаралық әйелдер күніне:</w:t>
      </w:r>
    </w:p>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 3 (үш) айлық есептік көрсеткіш мөлшерінде;</w:t>
      </w:r>
    </w:p>
    <w:p>
      <w:pPr>
        <w:spacing w:after="0"/>
        <w:ind w:left="0"/>
        <w:jc w:val="both"/>
      </w:pPr>
      <w:r>
        <w:rPr>
          <w:rFonts w:ascii="Times New Roman"/>
          <w:b w:val="false"/>
          <w:i w:val="false"/>
          <w:color w:val="000000"/>
          <w:sz w:val="28"/>
        </w:rPr>
        <w:t>
      3) 7 мамыр – Отан қорғаушы күніне: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25 (жиырма бес) айлық есептік көрсеткіш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25 (жиырма бес) айлық есептік көрсеткіш мөлшерінде;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25 (жиырма бес) айлық есептік көрсеткіш мөлшерінде;</w:t>
      </w:r>
    </w:p>
    <w:p>
      <w:pPr>
        <w:spacing w:after="0"/>
        <w:ind w:left="0"/>
        <w:jc w:val="both"/>
      </w:pPr>
      <w:r>
        <w:rPr>
          <w:rFonts w:ascii="Times New Roman"/>
          <w:b w:val="false"/>
          <w:i w:val="false"/>
          <w:color w:val="000000"/>
          <w:sz w:val="28"/>
        </w:rPr>
        <w:t>
      4) 9 мамыр – Жеңіс күніне: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30 (отыз) айлық есептік көрсеткіш мөлшерінде;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25 (жиырма бес) айлық есептік көрсеткіш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15 (он бес)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15 (он бес) айлық есептік көрсеткіш мөлшерінде;</w:t>
      </w:r>
    </w:p>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15 (он бес) айлық есептік көрсеткіш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25 (жиырма бес)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мүгедектегі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теңестiрiлген қайтыс болған адамның екiншi рет некеге тұрмаған зайыбына (жұбайына), сондай-ақ жалпы ауруға шалдығуы, жұмыста мертігуі және басқа да себептер (құқыққа қарсы келетiндердi қоспағанда) салдарынан болған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15 (он бес) айлық есептік көрсеткіш мөлшерінде;</w:t>
      </w:r>
    </w:p>
    <w:p>
      <w:pPr>
        <w:spacing w:after="0"/>
        <w:ind w:left="0"/>
        <w:jc w:val="both"/>
      </w:pPr>
      <w:r>
        <w:rPr>
          <w:rFonts w:ascii="Times New Roman"/>
          <w:b w:val="false"/>
          <w:i w:val="false"/>
          <w:color w:val="000000"/>
          <w:sz w:val="28"/>
        </w:rPr>
        <w:t>
      5) 31 мамыр – Саяси қуғын-сүргін және ашаршылық құрбандарын еске алу күніне:</w:t>
      </w:r>
    </w:p>
    <w:p>
      <w:pPr>
        <w:spacing w:after="0"/>
        <w:ind w:left="0"/>
        <w:jc w:val="both"/>
      </w:pPr>
      <w:r>
        <w:rPr>
          <w:rFonts w:ascii="Times New Roman"/>
          <w:b w:val="false"/>
          <w:i w:val="false"/>
          <w:color w:val="000000"/>
          <w:sz w:val="28"/>
        </w:rPr>
        <w:t>
      саяси қуғын - сүргіндер құрбандарына және саяси қуғын - сүргіндерден зардап шеккендерге 3 (үш) айлық есептік көрсеткіш мөлшерінде;</w:t>
      </w:r>
    </w:p>
    <w:p>
      <w:pPr>
        <w:spacing w:after="0"/>
        <w:ind w:left="0"/>
        <w:jc w:val="both"/>
      </w:pPr>
      <w:r>
        <w:rPr>
          <w:rFonts w:ascii="Times New Roman"/>
          <w:b w:val="false"/>
          <w:i w:val="false"/>
          <w:color w:val="000000"/>
          <w:sz w:val="28"/>
        </w:rPr>
        <w:t>
      6) 29 тамыз – Семей ядролық сынақ полигонының жабылған күніне:</w:t>
      </w:r>
    </w:p>
    <w:p>
      <w:pPr>
        <w:spacing w:after="0"/>
        <w:ind w:left="0"/>
        <w:jc w:val="both"/>
      </w:pPr>
      <w:r>
        <w:rPr>
          <w:rFonts w:ascii="Times New Roman"/>
          <w:b w:val="false"/>
          <w:i w:val="false"/>
          <w:color w:val="000000"/>
          <w:sz w:val="28"/>
        </w:rPr>
        <w:t>
      Семей ядролық сынақ полигонындағы ядролық сынақтардың салдарынан зардап шеккен азаматтарға 3 (үш) айлық есептік көрсеткіш мөлшерінде;</w:t>
      </w:r>
    </w:p>
    <w:p>
      <w:pPr>
        <w:spacing w:after="0"/>
        <w:ind w:left="0"/>
        <w:jc w:val="both"/>
      </w:pPr>
      <w:r>
        <w:rPr>
          <w:rFonts w:ascii="Times New Roman"/>
          <w:b w:val="false"/>
          <w:i w:val="false"/>
          <w:color w:val="000000"/>
          <w:sz w:val="28"/>
        </w:rPr>
        <w:t>
      7) 1 қазан – Қарттар күніне:</w:t>
      </w:r>
    </w:p>
    <w:p>
      <w:pPr>
        <w:spacing w:after="0"/>
        <w:ind w:left="0"/>
        <w:jc w:val="both"/>
      </w:pPr>
      <w:r>
        <w:rPr>
          <w:rFonts w:ascii="Times New Roman"/>
          <w:b w:val="false"/>
          <w:i w:val="false"/>
          <w:color w:val="000000"/>
          <w:sz w:val="28"/>
        </w:rPr>
        <w:t>
      ең төменгі және ең төменгі зейнетақы мөлшерінен төмен зейнеткерлерге 3 (үш) айлық есептік көрсеткіш мөлшерінде;</w:t>
      </w:r>
    </w:p>
    <w:p>
      <w:pPr>
        <w:spacing w:after="0"/>
        <w:ind w:left="0"/>
        <w:jc w:val="both"/>
      </w:pPr>
      <w:r>
        <w:rPr>
          <w:rFonts w:ascii="Times New Roman"/>
          <w:b w:val="false"/>
          <w:i w:val="false"/>
          <w:color w:val="000000"/>
          <w:sz w:val="28"/>
        </w:rPr>
        <w:t>
      8) қазан айының екінші жексенбісі – Қазақстан Республикасының Мүгедектігі бар адамдар күніне:</w:t>
      </w:r>
    </w:p>
    <w:p>
      <w:pPr>
        <w:spacing w:after="0"/>
        <w:ind w:left="0"/>
        <w:jc w:val="both"/>
      </w:pPr>
      <w:r>
        <w:rPr>
          <w:rFonts w:ascii="Times New Roman"/>
          <w:b w:val="false"/>
          <w:i w:val="false"/>
          <w:color w:val="000000"/>
          <w:sz w:val="28"/>
        </w:rPr>
        <w:t>
      1, 2, 3 топтардағы мүгедектігі бар адамдарға, мүгедектігі бар балаларға 3 (үш) айлық есептік көрсеткіш мөлшерінде;</w:t>
      </w:r>
    </w:p>
    <w:p>
      <w:pPr>
        <w:spacing w:after="0"/>
        <w:ind w:left="0"/>
        <w:jc w:val="both"/>
      </w:pPr>
      <w:r>
        <w:rPr>
          <w:rFonts w:ascii="Times New Roman"/>
          <w:b w:val="false"/>
          <w:i w:val="false"/>
          <w:color w:val="000000"/>
          <w:sz w:val="28"/>
        </w:rPr>
        <w:t>
      9) 16 желтоқсан – Тәуелсіздік күніне:</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белгіленген тәртіпте ақталған, Қазақстандағы 1986 жылғы 17-18 желтоқсан оқиғаларына қатысқан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60 (алпыс)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11) алып тасталды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Зеренді аудандық мәслихатының 05.06.2025 </w:t>
      </w:r>
      <w:r>
        <w:rPr>
          <w:rFonts w:ascii="Times New Roman"/>
          <w:b w:val="false"/>
          <w:i w:val="false"/>
          <w:color w:val="000000"/>
          <w:sz w:val="28"/>
        </w:rPr>
        <w:t>№ 30-220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25.07.2025 </w:t>
      </w:r>
      <w:r>
        <w:rPr>
          <w:rFonts w:ascii="Times New Roman"/>
          <w:b w:val="false"/>
          <w:i w:val="false"/>
          <w:color w:val="000000"/>
          <w:sz w:val="28"/>
        </w:rPr>
        <w:t>№ 33-247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09.06.2026 </w:t>
      </w:r>
      <w:r>
        <w:rPr>
          <w:rFonts w:ascii="Times New Roman"/>
          <w:b w:val="false"/>
          <w:i w:val="false"/>
          <w:color w:val="000000"/>
          <w:sz w:val="28"/>
        </w:rPr>
        <w:t>№ 48-335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шешімдерімен.</w:t>
      </w:r>
      <w:r>
        <w:br/>
      </w:r>
      <w:r>
        <w:rPr>
          <w:rFonts w:ascii="Times New Roman"/>
          <w:b w:val="false"/>
          <w:i w:val="false"/>
          <w:color w:val="000000"/>
          <w:sz w:val="28"/>
        </w:rPr>
        <w:t>
</w:t>
      </w:r>
    </w:p>
    <w:bookmarkStart w:name="z27" w:id="10"/>
    <w:p>
      <w:pPr>
        <w:spacing w:after="0"/>
        <w:ind w:left="0"/>
        <w:jc w:val="both"/>
      </w:pPr>
      <w:r>
        <w:rPr>
          <w:rFonts w:ascii="Times New Roman"/>
          <w:b w:val="false"/>
          <w:i w:val="false"/>
          <w:color w:val="000000"/>
          <w:sz w:val="28"/>
        </w:rPr>
        <w:t>
      11. Әлеуметтік көмек толық мемлекеттік қамтамасыз етудегі адамдарды қоспағанда, мұқтаж азаматтардың келесі санаттарына өтініш бойынша кірістерді есепке алмағанда көрсетіледі:</w:t>
      </w:r>
    </w:p>
    <w:bookmarkEnd w:id="10"/>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 үш айдан кешіктірмей. Әлеуметтік көмектің шекті мөлшері 100 (жүз) айлық есептік көрсеткіш, бір рет;</w:t>
      </w:r>
    </w:p>
    <w:p>
      <w:pPr>
        <w:spacing w:after="0"/>
        <w:ind w:left="0"/>
        <w:jc w:val="both"/>
      </w:pPr>
      <w:r>
        <w:rPr>
          <w:rFonts w:ascii="Times New Roman"/>
          <w:b w:val="false"/>
          <w:i w:val="false"/>
          <w:color w:val="000000"/>
          <w:sz w:val="28"/>
        </w:rPr>
        <w:t>
      2) өрт салдарынан азаматқа (отбасына) не оның мүлкіне зиян келуі, үш айдан кешіктірмей. Әлеуметтік көмектің шекті мөлшері 200 (екі жүз) айлық есептік көрсеткіш, бір рет;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алынып тасталды – Ақмола облысы Зеренді аудандық мәслихатының 09.06.2026 </w:t>
      </w:r>
      <w:r>
        <w:rPr>
          <w:rFonts w:ascii="Times New Roman"/>
          <w:b w:val="false"/>
          <w:i w:val="false"/>
          <w:color w:val="ff0000"/>
          <w:sz w:val="28"/>
        </w:rPr>
        <w:t>№ 48-335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әлеуметтік маңызы бар аурулары (адамның иммунитет тапшылығы вирусы (АИВ) тудыратын ауру, қатерлі ісіктер, туберкулез) бар адамдарға (отбасыларға) жылына 1 рет 15 (он бес) айлық есептік көрсеткіш мөлшерінде;</w:t>
      </w:r>
    </w:p>
    <w:p>
      <w:pPr>
        <w:spacing w:after="0"/>
        <w:ind w:left="0"/>
        <w:jc w:val="both"/>
      </w:pPr>
      <w:r>
        <w:rPr>
          <w:rFonts w:ascii="Times New Roman"/>
          <w:b w:val="false"/>
          <w:i w:val="false"/>
          <w:color w:val="000000"/>
          <w:sz w:val="28"/>
        </w:rPr>
        <w:t>
      5) амбулаториялық емдеудегі туберкулез ауруы бар адамдарға ай сайын 6 айдан артық емес 15 (он бес) айлық есептік көрсеткіш мөлшерінде;</w:t>
      </w:r>
    </w:p>
    <w:p>
      <w:pPr>
        <w:spacing w:after="0"/>
        <w:ind w:left="0"/>
        <w:jc w:val="both"/>
      </w:pPr>
      <w:r>
        <w:rPr>
          <w:rFonts w:ascii="Times New Roman"/>
          <w:b w:val="false"/>
          <w:i w:val="false"/>
          <w:color w:val="000000"/>
          <w:sz w:val="28"/>
        </w:rPr>
        <w:t>
      6) диспансерлік есепте тұрған адамның иммунитет тапшылығы вирусы (АИВ) тудыратын ауруды жұқтырған балалардың ата-аналарына немесе өзге де заңды өкілдеріне ай сайын 2 (екі) ең төменгі күнкөріс деңгейі мөлшерінде;</w:t>
      </w:r>
    </w:p>
    <w:p>
      <w:pPr>
        <w:spacing w:after="0"/>
        <w:ind w:left="0"/>
        <w:jc w:val="both"/>
      </w:pPr>
      <w:r>
        <w:rPr>
          <w:rFonts w:ascii="Times New Roman"/>
          <w:b w:val="false"/>
          <w:i w:val="false"/>
          <w:color w:val="000000"/>
          <w:sz w:val="28"/>
        </w:rPr>
        <w:t>
      7) химиопрофилактика кезеңінде туберкулез жұқтырған балалардың ата-аналарына немесе өзге де заңды өкілдеріне, жылына 1 рет 3 (үш)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Ақмола облысы Зеренді аудандық мәслихатының 16.04.2026 </w:t>
      </w:r>
      <w:r>
        <w:rPr>
          <w:rFonts w:ascii="Times New Roman"/>
          <w:b w:val="false"/>
          <w:i w:val="false"/>
          <w:color w:val="ff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"Ардагерлер туралы" Қазақстан Республикасы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 – баптарында</w:t>
      </w:r>
      <w:r>
        <w:rPr>
          <w:rFonts w:ascii="Times New Roman"/>
          <w:b w:val="false"/>
          <w:i w:val="false"/>
          <w:color w:val="000000"/>
          <w:sz w:val="28"/>
        </w:rPr>
        <w:t xml:space="preserve"> және 8 баптың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адамдарға Қазақстан Республикасы шегінде санаторийлық-курорттық емделуге жолдама құнын өтеуге төлем туралы құжаттар негізінде жылына 1 рет 60 (алпыс)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11) алып тасталды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Семей ядролық сынақ полигонындағы ядролық сынақтардың салдарынан зардап шеккен азаматтарға Қазақстан Республикасы шегінде санаторийлық – курорттық емделуге жолдама құнын өтеуге төлем туралы құжаттар негізінде жылына 1 рет 60 (алпыс) айлық есептік көрсеткіш мөлшерінде;</w:t>
      </w:r>
    </w:p>
    <w:p>
      <w:pPr>
        <w:spacing w:after="0"/>
        <w:ind w:left="0"/>
        <w:jc w:val="both"/>
      </w:pPr>
      <w:r>
        <w:rPr>
          <w:rFonts w:ascii="Times New Roman"/>
          <w:b w:val="false"/>
          <w:i w:val="false"/>
          <w:color w:val="000000"/>
          <w:sz w:val="28"/>
        </w:rPr>
        <w:t xml:space="preserve">
      13) "Ардагерлер туралы" Қазақстан Республикасы Заңының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адамдарға коммуналдық қызметтер үшін шығыстарға өтініш берусіз, ай сайын 2,5 (екі жарым)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алып тасталды - Ақмола облысы Зеренді аудандық мәслихатының 16.04.2026 </w:t>
      </w:r>
      <w:r>
        <w:rPr>
          <w:rFonts w:ascii="Times New Roman"/>
          <w:b w:val="false"/>
          <w:i w:val="false"/>
          <w:color w:val="ff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абилитациялаудың және оңалтудың жеке бағдарламасына сәйкес санаторийлік-курорттық емдеу қызметтері әзірленген мүгедектігі бар адамдарды қоспағанда, жасына байланысты зейнеткерлерге Қазақстан Республикасы шегінде санаторийлік-курорттық емделуге жолдаманың құнын өтеуге төлем туралы құжаттар негізінде екі жылда 1 рет 30 (отыз) айлық есептік көрсеткіш мөлшерінде.</w:t>
      </w:r>
    </w:p>
    <w:p>
      <w:pPr>
        <w:spacing w:after="0"/>
        <w:ind w:left="0"/>
        <w:jc w:val="both"/>
      </w:pPr>
      <w:r>
        <w:rPr>
          <w:rFonts w:ascii="Times New Roman"/>
          <w:b w:val="false"/>
          <w:i w:val="false"/>
          <w:color w:val="000000"/>
          <w:sz w:val="28"/>
        </w:rPr>
        <w:t>
      11-тармақтың 15) тармақшасы ресми жарияланған күнінен бастап қолданысқа енгізіледі және 2025 жылғы 1 қаңтардан бастап туындайтын құқықтық қатынастарға таралады;</w:t>
      </w:r>
    </w:p>
    <w:p>
      <w:pPr>
        <w:spacing w:after="0"/>
        <w:ind w:left="0"/>
        <w:jc w:val="both"/>
      </w:pPr>
      <w:r>
        <w:rPr>
          <w:rFonts w:ascii="Times New Roman"/>
          <w:b w:val="false"/>
          <w:i w:val="false"/>
          <w:color w:val="000000"/>
          <w:sz w:val="28"/>
        </w:rPr>
        <w:t>
      16) гемодиализ аппаратын пайдаланатын бірінші топтағы мүгедектігі бар адамдарға ай сайын (он бес)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Ақмола облысы Зеренді аудандық мәслихатының 26.12.2024 </w:t>
      </w:r>
      <w:r>
        <w:rPr>
          <w:rFonts w:ascii="Times New Roman"/>
          <w:b w:val="false"/>
          <w:i w:val="false"/>
          <w:color w:val="ff0000"/>
          <w:sz w:val="28"/>
        </w:rPr>
        <w:t>№ 26-187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 өзгеріс енгізілді - Зеренді аудандық мәслихатының 05.06.2025 </w:t>
      </w:r>
      <w:r>
        <w:rPr>
          <w:rFonts w:ascii="Times New Roman"/>
          <w:b w:val="false"/>
          <w:i w:val="false"/>
          <w:color w:val="ff0000"/>
          <w:sz w:val="28"/>
        </w:rPr>
        <w:t>№ 30-220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25.07.2025 </w:t>
      </w:r>
      <w:r>
        <w:rPr>
          <w:rFonts w:ascii="Times New Roman"/>
          <w:b w:val="false"/>
          <w:i w:val="false"/>
          <w:color w:val="ff0000"/>
          <w:sz w:val="28"/>
        </w:rPr>
        <w:t>№ 33-247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16.04.2026 </w:t>
      </w:r>
      <w:r>
        <w:rPr>
          <w:rFonts w:ascii="Times New Roman"/>
          <w:b w:val="false"/>
          <w:i w:val="false"/>
          <w:color w:val="ff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09.06.2026 </w:t>
      </w:r>
      <w:r>
        <w:rPr>
          <w:rFonts w:ascii="Times New Roman"/>
          <w:b w:val="false"/>
          <w:i w:val="false"/>
          <w:color w:val="000000"/>
          <w:sz w:val="28"/>
        </w:rPr>
        <w:t>№ 48-335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шешімдерімен.</w:t>
      </w:r>
      <w:r>
        <w:br/>
      </w:r>
      <w:r>
        <w:rPr>
          <w:rFonts w:ascii="Times New Roman"/>
          <w:b w:val="false"/>
          <w:i w:val="false"/>
          <w:color w:val="000000"/>
          <w:sz w:val="28"/>
        </w:rPr>
        <w:t>
</w:t>
      </w:r>
    </w:p>
    <w:bookmarkStart w:name="z28" w:id="11"/>
    <w:p>
      <w:pPr>
        <w:spacing w:after="0"/>
        <w:ind w:left="0"/>
        <w:jc w:val="both"/>
      </w:pPr>
      <w:r>
        <w:rPr>
          <w:rFonts w:ascii="Times New Roman"/>
          <w:b w:val="false"/>
          <w:i w:val="false"/>
          <w:color w:val="000000"/>
          <w:sz w:val="28"/>
        </w:rPr>
        <w:t>
      12. Әлеуметтік көмек мұқтаж азаматтардың кірістерді ескере отырып келесі санаттарының өтініші бойынша көрсетіледі: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2) алып тасталды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жан басына шаққандағы орташа табысы ең төменгі күнкөріс деңгейінен төмен пробация қызметінің есебінде тұрған адамдарға бір рет 15 (он бес) айлық есептік көрсеткіш мөлшерінде;</w:t>
      </w:r>
    </w:p>
    <w:p>
      <w:pPr>
        <w:spacing w:after="0"/>
        <w:ind w:left="0"/>
        <w:jc w:val="both"/>
      </w:pPr>
      <w:r>
        <w:rPr>
          <w:rFonts w:ascii="Times New Roman"/>
          <w:b w:val="false"/>
          <w:i w:val="false"/>
          <w:color w:val="000000"/>
          <w:sz w:val="28"/>
        </w:rPr>
        <w:t>
      3) Қазақстан Республикасының жоғары медициналық оқу орындарында Зеренді ауданында жұмыс істеуді ескере отырып, мүгедектігі бар адамдардың, аз қамтылған, көп балалы және толық емес отбасылардың, оқуды аяқтау мерзіміне дейін жылына 1 рет оқу шығындарын өтеудің 100 пайызы мөлшерінде оқитын студенттерге беріледі;</w:t>
      </w:r>
    </w:p>
    <w:p>
      <w:pPr>
        <w:spacing w:after="0"/>
        <w:ind w:left="0"/>
        <w:jc w:val="both"/>
      </w:pPr>
      <w:r>
        <w:rPr>
          <w:rFonts w:ascii="Times New Roman"/>
          <w:b w:val="false"/>
          <w:i w:val="false"/>
          <w:color w:val="000000"/>
          <w:sz w:val="28"/>
        </w:rPr>
        <w:t>
      4) жан басына шаққандағы орташа табысы ең төменгі күнкөріс деңгейінен төмен адамдарға (отбасыларға) жылына 1 рет 15 (он бес)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Ақмола облысы Зеренді аудандық мәслихатының 26.12.2024 </w:t>
      </w:r>
      <w:r>
        <w:rPr>
          <w:rFonts w:ascii="Times New Roman"/>
          <w:b w:val="false"/>
          <w:i w:val="false"/>
          <w:color w:val="000000"/>
          <w:sz w:val="28"/>
        </w:rPr>
        <w:t>№ 26-187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Ақмола облысы Зеренді аудандық мәслихатының 16.04.2026 </w:t>
      </w:r>
      <w:r>
        <w:rPr>
          <w:rFonts w:ascii="Times New Roman"/>
          <w:b w:val="false"/>
          <w:i w:val="false"/>
          <w:color w:val="000000"/>
          <w:sz w:val="28"/>
        </w:rPr>
        <w:t>№ 46-324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09.06.2026 </w:t>
      </w:r>
      <w:r>
        <w:rPr>
          <w:rFonts w:ascii="Times New Roman"/>
          <w:b w:val="false"/>
          <w:i w:val="false"/>
          <w:color w:val="000000"/>
          <w:sz w:val="28"/>
        </w:rPr>
        <w:t>№ 48-335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шешімдерімен.</w:t>
      </w:r>
      <w:r>
        <w:br/>
      </w:r>
      <w:r>
        <w:rPr>
          <w:rFonts w:ascii="Times New Roman"/>
          <w:b w:val="false"/>
          <w:i w:val="false"/>
          <w:color w:val="000000"/>
          <w:sz w:val="28"/>
        </w:rPr>
        <w:t>
</w:t>
      </w:r>
    </w:p>
    <w:bookmarkStart w:name="z9" w:id="12"/>
    <w:p>
      <w:pPr>
        <w:spacing w:after="0"/>
        <w:ind w:left="0"/>
        <w:jc w:val="left"/>
      </w:pPr>
      <w:r>
        <w:rPr>
          <w:rFonts w:ascii="Times New Roman"/>
          <w:b/>
          <w:i w:val="false"/>
          <w:color w:val="000000"/>
        </w:rPr>
        <w:t xml:space="preserve"> 3-тарау. Әлеуметтік көмек көрсету тәртібі</w:t>
      </w:r>
    </w:p>
    <w:bookmarkEnd w:id="12"/>
    <w:p>
      <w:pPr>
        <w:spacing w:after="0"/>
        <w:ind w:left="0"/>
        <w:jc w:val="both"/>
      </w:pPr>
      <w:r>
        <w:rPr>
          <w:rFonts w:ascii="Times New Roman"/>
          <w:b w:val="false"/>
          <w:i w:val="false"/>
          <w:color w:val="000000"/>
          <w:sz w:val="28"/>
        </w:rPr>
        <w:t>
      13. Әлеуметтік көмек көрсету тәртібі Үлгілік қағидаларға сәйкес айқындалады.</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 белгілеген шектен артық болған;</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Ақмола облысы Зеренді аудандық мәслихатының 26.12.2024 </w:t>
      </w:r>
      <w:r>
        <w:rPr>
          <w:rFonts w:ascii="Times New Roman"/>
          <w:b w:val="false"/>
          <w:i w:val="false"/>
          <w:color w:val="000000"/>
          <w:sz w:val="28"/>
        </w:rPr>
        <w:t>№ 26-187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Әлеуметтік көмек көрсетуге жұмсалатын шығыстарды қаржыландыру Зеренді ауданның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Ақмола облысы Зеренді аудандық мәслихатының 26.12.2024 </w:t>
      </w:r>
      <w:r>
        <w:rPr>
          <w:rFonts w:ascii="Times New Roman"/>
          <w:b w:val="false"/>
          <w:i w:val="false"/>
          <w:color w:val="000000"/>
          <w:sz w:val="28"/>
        </w:rPr>
        <w:t>№ 26-187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Мынадай:</w:t>
      </w:r>
    </w:p>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p>
      <w:pPr>
        <w:spacing w:after="0"/>
        <w:ind w:left="0"/>
        <w:jc w:val="both"/>
      </w:pPr>
      <w:r>
        <w:rPr>
          <w:rFonts w:ascii="Times New Roman"/>
          <w:b w:val="false"/>
          <w:i w:val="false"/>
          <w:color w:val="000000"/>
          <w:sz w:val="28"/>
        </w:rPr>
        <w:t>
      Осы тармақтың 3) тармақшасы осы Қағидалардың 7-тармағының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Ақмола облысы Зеренді аудандық мәслихатының 26.12.2024 </w:t>
      </w:r>
      <w:r>
        <w:rPr>
          <w:rFonts w:ascii="Times New Roman"/>
          <w:b w:val="false"/>
          <w:i w:val="false"/>
          <w:color w:val="000000"/>
          <w:sz w:val="28"/>
        </w:rPr>
        <w:t>№ 26-187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17.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Зеренді аудандық мәслихатының</w:t>
            </w:r>
            <w:r>
              <w:br/>
            </w:r>
            <w:r>
              <w:rPr>
                <w:rFonts w:ascii="Times New Roman"/>
                <w:b w:val="false"/>
                <w:i w:val="false"/>
                <w:color w:val="000000"/>
                <w:sz w:val="20"/>
              </w:rPr>
              <w:t>2023 жылғы 26 желтоқсандағы</w:t>
            </w:r>
            <w:r>
              <w:br/>
            </w:r>
            <w:r>
              <w:rPr>
                <w:rFonts w:ascii="Times New Roman"/>
                <w:b w:val="false"/>
                <w:i w:val="false"/>
                <w:color w:val="000000"/>
                <w:sz w:val="20"/>
              </w:rPr>
              <w:t>№ 13-95 шешіміне</w:t>
            </w:r>
            <w:r>
              <w:br/>
            </w:r>
            <w:r>
              <w:rPr>
                <w:rFonts w:ascii="Times New Roman"/>
                <w:b w:val="false"/>
                <w:i w:val="false"/>
                <w:color w:val="000000"/>
                <w:sz w:val="20"/>
              </w:rPr>
              <w:t>2-қосымша</w:t>
            </w:r>
          </w:p>
        </w:tc>
      </w:tr>
    </w:tbl>
    <w:bookmarkStart w:name="z11" w:id="13"/>
    <w:p>
      <w:pPr>
        <w:spacing w:after="0"/>
        <w:ind w:left="0"/>
        <w:jc w:val="left"/>
      </w:pPr>
      <w:r>
        <w:rPr>
          <w:rFonts w:ascii="Times New Roman"/>
          <w:b/>
          <w:i w:val="false"/>
          <w:color w:val="000000"/>
        </w:rPr>
        <w:t xml:space="preserve"> Зеренді аудандық мәслихатының күші жойылды деп танылған кейбір шешімдерінің тізбесі</w:t>
      </w:r>
    </w:p>
    <w:bookmarkEnd w:id="13"/>
    <w:bookmarkStart w:name="z12" w:id="14"/>
    <w:p>
      <w:pPr>
        <w:spacing w:after="0"/>
        <w:ind w:left="0"/>
        <w:jc w:val="both"/>
      </w:pPr>
      <w:r>
        <w:rPr>
          <w:rFonts w:ascii="Times New Roman"/>
          <w:b w:val="false"/>
          <w:i w:val="false"/>
          <w:color w:val="000000"/>
          <w:sz w:val="28"/>
        </w:rPr>
        <w:t xml:space="preserve">
      1.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Зеренді аудандық мәслихатының 2017 жылғы 6 ақпандағы № 10-83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5756 болып тіркелген).</w:t>
      </w:r>
    </w:p>
    <w:bookmarkEnd w:id="14"/>
    <w:bookmarkStart w:name="z13" w:id="15"/>
    <w:p>
      <w:pPr>
        <w:spacing w:after="0"/>
        <w:ind w:left="0"/>
        <w:jc w:val="both"/>
      </w:pPr>
      <w:r>
        <w:rPr>
          <w:rFonts w:ascii="Times New Roman"/>
          <w:b w:val="false"/>
          <w:i w:val="false"/>
          <w:color w:val="000000"/>
          <w:sz w:val="28"/>
        </w:rPr>
        <w:t xml:space="preserve">
      2.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пен толықтыру енгізу туралы" Зеренді аудандық мәслихатының 2017 жылғы 1 қарашадағы № 14-122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6165 болып тіркелген).</w:t>
      </w:r>
    </w:p>
    <w:bookmarkEnd w:id="15"/>
    <w:bookmarkStart w:name="z14" w:id="16"/>
    <w:p>
      <w:pPr>
        <w:spacing w:after="0"/>
        <w:ind w:left="0"/>
        <w:jc w:val="both"/>
      </w:pPr>
      <w:r>
        <w:rPr>
          <w:rFonts w:ascii="Times New Roman"/>
          <w:b w:val="false"/>
          <w:i w:val="false"/>
          <w:color w:val="000000"/>
          <w:sz w:val="28"/>
        </w:rPr>
        <w:t xml:space="preserve">
      3.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Зеренді аудандық мәслихатының 2018 жылғы 28 ақпандағы № 20-164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6459 болып тіркелген).</w:t>
      </w:r>
    </w:p>
    <w:bookmarkEnd w:id="16"/>
    <w:bookmarkStart w:name="z15" w:id="17"/>
    <w:p>
      <w:pPr>
        <w:spacing w:after="0"/>
        <w:ind w:left="0"/>
        <w:jc w:val="both"/>
      </w:pPr>
      <w:r>
        <w:rPr>
          <w:rFonts w:ascii="Times New Roman"/>
          <w:b w:val="false"/>
          <w:i w:val="false"/>
          <w:color w:val="000000"/>
          <w:sz w:val="28"/>
        </w:rPr>
        <w:t xml:space="preserve">
      4.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Зеренді аудандық мәслихатының 2018 жылғы 25 маусымдағы № 24-193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6724 болып тіркелген).</w:t>
      </w:r>
    </w:p>
    <w:bookmarkEnd w:id="17"/>
    <w:bookmarkStart w:name="z16" w:id="18"/>
    <w:p>
      <w:pPr>
        <w:spacing w:after="0"/>
        <w:ind w:left="0"/>
        <w:jc w:val="both"/>
      </w:pPr>
      <w:r>
        <w:rPr>
          <w:rFonts w:ascii="Times New Roman"/>
          <w:b w:val="false"/>
          <w:i w:val="false"/>
          <w:color w:val="000000"/>
          <w:sz w:val="28"/>
        </w:rPr>
        <w:t xml:space="preserve">
      5.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 Зеренді аудандық мәслихатының 2018 жылғы 11 қазандағы № 28-211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6827 болып тіркелген).</w:t>
      </w:r>
    </w:p>
    <w:bookmarkEnd w:id="18"/>
    <w:bookmarkStart w:name="z17" w:id="19"/>
    <w:p>
      <w:pPr>
        <w:spacing w:after="0"/>
        <w:ind w:left="0"/>
        <w:jc w:val="both"/>
      </w:pPr>
      <w:r>
        <w:rPr>
          <w:rFonts w:ascii="Times New Roman"/>
          <w:b w:val="false"/>
          <w:i w:val="false"/>
          <w:color w:val="000000"/>
          <w:sz w:val="28"/>
        </w:rPr>
        <w:t xml:space="preserve">
      6.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Зеренді аудандық мәслихатының 2019 жылғы 16 тамыздағы № 41-278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7326 болып тіркелген).</w:t>
      </w:r>
    </w:p>
    <w:bookmarkEnd w:id="19"/>
    <w:bookmarkStart w:name="z18" w:id="20"/>
    <w:p>
      <w:pPr>
        <w:spacing w:after="0"/>
        <w:ind w:left="0"/>
        <w:jc w:val="both"/>
      </w:pPr>
      <w:r>
        <w:rPr>
          <w:rFonts w:ascii="Times New Roman"/>
          <w:b w:val="false"/>
          <w:i w:val="false"/>
          <w:color w:val="000000"/>
          <w:sz w:val="28"/>
        </w:rPr>
        <w:t xml:space="preserve">
      7.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Зеренді аудандық мәслихатының 2020 жылғы 27 наурыздағы № 52-340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7781 болып тіркелген).</w:t>
      </w:r>
    </w:p>
    <w:bookmarkEnd w:id="20"/>
    <w:bookmarkStart w:name="z19" w:id="21"/>
    <w:p>
      <w:pPr>
        <w:spacing w:after="0"/>
        <w:ind w:left="0"/>
        <w:jc w:val="both"/>
      </w:pPr>
      <w:r>
        <w:rPr>
          <w:rFonts w:ascii="Times New Roman"/>
          <w:b w:val="false"/>
          <w:i w:val="false"/>
          <w:color w:val="000000"/>
          <w:sz w:val="28"/>
        </w:rPr>
        <w:t xml:space="preserve">
      8.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Зеренді аудандық мәслихатының 2020 жылғы 28 қазандағы № 62-381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8113 болып тіркелген).</w:t>
      </w:r>
    </w:p>
    <w:bookmarkEnd w:id="21"/>
    <w:bookmarkStart w:name="z20" w:id="22"/>
    <w:p>
      <w:pPr>
        <w:spacing w:after="0"/>
        <w:ind w:left="0"/>
        <w:jc w:val="both"/>
      </w:pPr>
      <w:r>
        <w:rPr>
          <w:rFonts w:ascii="Times New Roman"/>
          <w:b w:val="false"/>
          <w:i w:val="false"/>
          <w:color w:val="000000"/>
          <w:sz w:val="28"/>
        </w:rPr>
        <w:t xml:space="preserve">
      9.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Зеренді аудандық мәслихатының 2021 жылғы 22 қаңтардағы № 2-11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8342 тіркелген).</w:t>
      </w:r>
    </w:p>
    <w:bookmarkEnd w:id="22"/>
    <w:bookmarkStart w:name="z21" w:id="23"/>
    <w:p>
      <w:pPr>
        <w:spacing w:after="0"/>
        <w:ind w:left="0"/>
        <w:jc w:val="both"/>
      </w:pPr>
      <w:r>
        <w:rPr>
          <w:rFonts w:ascii="Times New Roman"/>
          <w:b w:val="false"/>
          <w:i w:val="false"/>
          <w:color w:val="000000"/>
          <w:sz w:val="28"/>
        </w:rPr>
        <w:t xml:space="preserve">
      10.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Зеренді аудандық мәслихатының 2022 жылғы 27 мамырдағы № 20-132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28334 болып тіркелген).</w:t>
      </w:r>
    </w:p>
    <w:bookmarkEnd w:id="23"/>
    <w:bookmarkStart w:name="z22" w:id="24"/>
    <w:p>
      <w:pPr>
        <w:spacing w:after="0"/>
        <w:ind w:left="0"/>
        <w:jc w:val="both"/>
      </w:pPr>
      <w:r>
        <w:rPr>
          <w:rFonts w:ascii="Times New Roman"/>
          <w:b w:val="false"/>
          <w:i w:val="false"/>
          <w:color w:val="000000"/>
          <w:sz w:val="28"/>
        </w:rPr>
        <w:t xml:space="preserve">
      11.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Зеренді аудандық мәслихатының 2022 жылғы 18 қазандағы № 25-160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30246 болып тіркелген).</w:t>
      </w:r>
    </w:p>
    <w:bookmarkEnd w:id="24"/>
    <w:bookmarkStart w:name="z23" w:id="25"/>
    <w:p>
      <w:pPr>
        <w:spacing w:after="0"/>
        <w:ind w:left="0"/>
        <w:jc w:val="both"/>
      </w:pPr>
      <w:r>
        <w:rPr>
          <w:rFonts w:ascii="Times New Roman"/>
          <w:b w:val="false"/>
          <w:i w:val="false"/>
          <w:color w:val="000000"/>
          <w:sz w:val="28"/>
        </w:rPr>
        <w:t xml:space="preserve">
      12.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Зеренді аудандық мәслихатының 2023 жылғы 16 қаңтардағы № 32-196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8506 болып тіркелген).</w:t>
      </w:r>
    </w:p>
    <w:bookmarkEnd w:id="25"/>
    <w:bookmarkStart w:name="z24" w:id="26"/>
    <w:p>
      <w:pPr>
        <w:spacing w:after="0"/>
        <w:ind w:left="0"/>
        <w:jc w:val="both"/>
      </w:pPr>
      <w:r>
        <w:rPr>
          <w:rFonts w:ascii="Times New Roman"/>
          <w:b w:val="false"/>
          <w:i w:val="false"/>
          <w:color w:val="000000"/>
          <w:sz w:val="28"/>
        </w:rPr>
        <w:t xml:space="preserve">
      13. "Зеренді аудандық мәслихатының 2017 жылғы 6 ақпандағы № 10-83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Зеренді аудандық мәслихатының 2023 жылғы 20 сәуірдегі № 3-17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8551-03 болып тіркелген).</w:t>
      </w:r>
    </w:p>
    <w:bookmarkEnd w:id="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