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5801" w14:textId="90d5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ауданында әлеуметтік көмек көрсетудің, оның мөлшерлерiн белгiлеудің және мұқтаж азаматтардың жекелеген санаттарының тiзбесiн айқындаудың қағидаларын бекiту туралы</w:t>
      </w:r>
    </w:p>
    <w:p>
      <w:pPr>
        <w:spacing w:after="0"/>
        <w:ind w:left="0"/>
        <w:jc w:val="both"/>
      </w:pPr>
      <w:r>
        <w:rPr>
          <w:rFonts w:ascii="Times New Roman"/>
          <w:b w:val="false"/>
          <w:i w:val="false"/>
          <w:color w:val="000000"/>
          <w:sz w:val="28"/>
        </w:rPr>
        <w:t>Ақмола облысы Зеренді аудандық мәслихатының 2023 жылғы 26 желтоқсандағы № 13-95 шешімі. Ақмола облысының Әділет департаментінде 2024 жылғы 9 қантарда № 8684-03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Зеренді ауданында әлеуметтiк көмек көрсетудің, оның мөлшерлерiн белгiлеудің және мұқтаж азаматтардың жекелеген санаттарының тiзбесiн айқындаудың қағидалары бекiтілсін.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Зеренді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Р.Габдуллина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13-95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Зеренді ауданында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p>
      <w:pPr>
        <w:spacing w:after="0"/>
        <w:ind w:left="0"/>
        <w:jc w:val="both"/>
      </w:pPr>
      <w:r>
        <w:rPr>
          <w:rFonts w:ascii="Times New Roman"/>
          <w:b w:val="false"/>
          <w:i w:val="false"/>
          <w:color w:val="000000"/>
          <w:sz w:val="28"/>
        </w:rPr>
        <w:t>
      2. Осы Қағидалар Зеренді ауданының аумағында тұрақты тұратын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Зеренді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Зеренді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"Зеренді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Зеренді аудандық мәслихатының 26.12.2024 </w:t>
      </w:r>
      <w:r>
        <w:rPr>
          <w:rFonts w:ascii="Times New Roman"/>
          <w:b w:val="false"/>
          <w:i w:val="false"/>
          <w:color w:val="000000"/>
          <w:sz w:val="28"/>
        </w:rPr>
        <w:t>№ 26-187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Зеренді аудандық мәслихатының 05.06.2025 </w:t>
      </w:r>
      <w:r>
        <w:rPr>
          <w:rFonts w:ascii="Times New Roman"/>
          <w:b w:val="false"/>
          <w:i w:val="false"/>
          <w:color w:val="000000"/>
          <w:sz w:val="28"/>
        </w:rPr>
        <w:t>№ 30-220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6"/>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bookmarkEnd w:id="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6) 29 тамыз – Семей ядролық сынақ полигонының жабылған күні;</w:t>
      </w:r>
    </w:p>
    <w:p>
      <w:pPr>
        <w:spacing w:after="0"/>
        <w:ind w:left="0"/>
        <w:jc w:val="both"/>
      </w:pPr>
      <w:r>
        <w:rPr>
          <w:rFonts w:ascii="Times New Roman"/>
          <w:b w:val="false"/>
          <w:i w:val="false"/>
          <w:color w:val="000000"/>
          <w:sz w:val="28"/>
        </w:rPr>
        <w:t>
      7) 1 қазан – Қарттар күні;</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9) 16 желтоқсан – Тәуелсіздік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Ақмола облысы Зеренді аудандық мәслихатының 16.04.2026 </w:t>
      </w:r>
      <w:r>
        <w:rPr>
          <w:rFonts w:ascii="Times New Roman"/>
          <w:b w:val="false"/>
          <w:i w:val="false"/>
          <w:color w:val="000000"/>
          <w:sz w:val="28"/>
        </w:rPr>
        <w:t>№ 46-324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11) алып тасталды - Ақмола облысы Зеренді аудандық мәслихатының 16.04.2026 </w:t>
      </w:r>
      <w:r>
        <w:rPr>
          <w:rFonts w:ascii="Times New Roman"/>
          <w:b w:val="false"/>
          <w:i w:val="false"/>
          <w:color w:val="000000"/>
          <w:sz w:val="28"/>
        </w:rPr>
        <w:t>№ 46-324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Ақмола облысы Зеренді аудандық мәслихатының 25.07.2025 </w:t>
      </w:r>
      <w:r>
        <w:rPr>
          <w:rFonts w:ascii="Times New Roman"/>
          <w:b w:val="false"/>
          <w:i w:val="false"/>
          <w:color w:val="000000"/>
          <w:sz w:val="28"/>
        </w:rPr>
        <w:t>№ 33-247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16.04.2026 </w:t>
      </w:r>
      <w:r>
        <w:rPr>
          <w:rFonts w:ascii="Times New Roman"/>
          <w:b w:val="false"/>
          <w:i w:val="false"/>
          <w:color w:val="000000"/>
          <w:sz w:val="28"/>
        </w:rPr>
        <w:t>№ 46-324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Зеренді аудандық мәслихатының 26.12.2024 </w:t>
      </w:r>
      <w:r>
        <w:rPr>
          <w:rFonts w:ascii="Times New Roman"/>
          <w:b w:val="false"/>
          <w:i w:val="false"/>
          <w:color w:val="000000"/>
          <w:sz w:val="28"/>
        </w:rPr>
        <w:t>№ 26-187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Start w:name="z26" w:id="7"/>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bookmarkEnd w:id="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жұмысшыларға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3 (үш) айлық есептік көрсеткіш мөлшерінде;</w:t>
      </w:r>
    </w:p>
    <w:p>
      <w:pPr>
        <w:spacing w:after="0"/>
        <w:ind w:left="0"/>
        <w:jc w:val="both"/>
      </w:pPr>
      <w:r>
        <w:rPr>
          <w:rFonts w:ascii="Times New Roman"/>
          <w:b w:val="false"/>
          <w:i w:val="false"/>
          <w:color w:val="000000"/>
          <w:sz w:val="28"/>
        </w:rPr>
        <w:t>
      3)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4) 9 мамыр – Жеңіс күніне:</w:t>
      </w:r>
    </w:p>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30 (отыз)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30 (отыз)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30 (отыз)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20 (жиырма)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30 (отыз)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13 (он үш) айлық есептік көрсеткіш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13 (он үш)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13 (он үш)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13 (он үш)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 - анасының бiрiнiң радиациялық сәуле алуымен генетикалық байланысты олардың балаларына 13 (он үш)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13 (он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13 (он үш) айлық есептік көрсеткіш мөлшерінде;</w:t>
      </w:r>
    </w:p>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 13 (он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13 (он үш)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13 (он үш)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13 (он үш)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13 (он үш)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13 (он үш)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жұмысшыларына мен қызметшiлерiне 13 (он үш)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мүгедектегі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зайыбына (жұбайына), сондай-ақ жалпы ауруға шалдығуы, жұмыста мертігуі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13 (он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 - ошарсыз кеткен) жауынгерлердің ата-аналарына және екінші рет некеге тұрмаған жесірлеріне,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 - сүргіндер құрбандарына және саяси қуғын - сүргіндерден зардап шеккендерге 3 (үш) айлық есептік көрсеткіш мөлшерінде;</w:t>
      </w:r>
    </w:p>
    <w:p>
      <w:pPr>
        <w:spacing w:after="0"/>
        <w:ind w:left="0"/>
        <w:jc w:val="both"/>
      </w:pPr>
      <w:r>
        <w:rPr>
          <w:rFonts w:ascii="Times New Roman"/>
          <w:b w:val="false"/>
          <w:i w:val="false"/>
          <w:color w:val="000000"/>
          <w:sz w:val="28"/>
        </w:rPr>
        <w:t>
      6) 29 тамыз –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5 (бес) айлық есептік көрсеткіш мөлшерінде;</w:t>
      </w:r>
    </w:p>
    <w:p>
      <w:pPr>
        <w:spacing w:after="0"/>
        <w:ind w:left="0"/>
        <w:jc w:val="both"/>
      </w:pPr>
      <w:r>
        <w:rPr>
          <w:rFonts w:ascii="Times New Roman"/>
          <w:b w:val="false"/>
          <w:i w:val="false"/>
          <w:color w:val="000000"/>
          <w:sz w:val="28"/>
        </w:rPr>
        <w:t>
      7)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3 (үш) айлық есептік көрсеткіш мөлшерінде;</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1, 2, 3 топтардағы мүгедектігі бар адамдарға, мүгедектігі бар балаларға 3 (үш) айлық есептік көрсеткіш мөлшерінде;</w:t>
      </w:r>
    </w:p>
    <w:p>
      <w:pPr>
        <w:spacing w:after="0"/>
        <w:ind w:left="0"/>
        <w:jc w:val="both"/>
      </w:pPr>
      <w:r>
        <w:rPr>
          <w:rFonts w:ascii="Times New Roman"/>
          <w:b w:val="false"/>
          <w:i w:val="false"/>
          <w:color w:val="000000"/>
          <w:sz w:val="28"/>
        </w:rPr>
        <w:t>
      9) 16 желтоқсан – Тәуелсіздік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Ақмола облысы Зеренді аудандық мәслихатының 16.04.2026 </w:t>
      </w:r>
      <w:r>
        <w:rPr>
          <w:rFonts w:ascii="Times New Roman"/>
          <w:b w:val="false"/>
          <w:i w:val="false"/>
          <w:color w:val="000000"/>
          <w:sz w:val="28"/>
        </w:rPr>
        <w:t>№ 46-324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11) алып тасталды - Ақмола облысы Зеренді аудандық мәслихатының 16.04.2026 </w:t>
      </w:r>
      <w:r>
        <w:rPr>
          <w:rFonts w:ascii="Times New Roman"/>
          <w:b w:val="false"/>
          <w:i w:val="false"/>
          <w:color w:val="000000"/>
          <w:sz w:val="28"/>
        </w:rPr>
        <w:t>№ 46-324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Зеренді аудандық мәслихатының 05.06.2025 </w:t>
      </w:r>
      <w:r>
        <w:rPr>
          <w:rFonts w:ascii="Times New Roman"/>
          <w:b w:val="false"/>
          <w:i w:val="false"/>
          <w:color w:val="000000"/>
          <w:sz w:val="28"/>
        </w:rPr>
        <w:t>№ 30-220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25.07.2025 </w:t>
      </w:r>
      <w:r>
        <w:rPr>
          <w:rFonts w:ascii="Times New Roman"/>
          <w:b w:val="false"/>
          <w:i w:val="false"/>
          <w:color w:val="000000"/>
          <w:sz w:val="28"/>
        </w:rPr>
        <w:t>№ 33-247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16.04.2026 </w:t>
      </w:r>
      <w:r>
        <w:rPr>
          <w:rFonts w:ascii="Times New Roman"/>
          <w:b w:val="false"/>
          <w:i w:val="false"/>
          <w:color w:val="000000"/>
          <w:sz w:val="28"/>
        </w:rPr>
        <w:t>№ 46-324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7" w:id="8"/>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өтініш бойынша кірістерді есепке алмағанда көрсетіледі:</w:t>
      </w:r>
    </w:p>
    <w:bookmarkEnd w:id="8"/>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үш айдан кешіктірмей. Әлеуметтік көмектің шекті мөлшері 200 (екі жүз) айлық есептік көрсеткіш, бір рет;</w:t>
      </w:r>
    </w:p>
    <w:p>
      <w:pPr>
        <w:spacing w:after="0"/>
        <w:ind w:left="0"/>
        <w:jc w:val="both"/>
      </w:pPr>
      <w:r>
        <w:rPr>
          <w:rFonts w:ascii="Times New Roman"/>
          <w:b w:val="false"/>
          <w:i w:val="false"/>
          <w:color w:val="000000"/>
          <w:sz w:val="28"/>
        </w:rPr>
        <w:t>
      2) өрт салдарынан азаматқа (отбасына) не оның мүлкіне зиян келуі, үш айдан кешіктірмей. Әлеуметтік көмектің шекті мөлшері 200 (екі жүз) айлық есептік көрсеткіш, бір рет;</w:t>
      </w:r>
    </w:p>
    <w:p>
      <w:pPr>
        <w:spacing w:after="0"/>
        <w:ind w:left="0"/>
        <w:jc w:val="both"/>
      </w:pPr>
      <w:r>
        <w:rPr>
          <w:rFonts w:ascii="Times New Roman"/>
          <w:b w:val="false"/>
          <w:i w:val="false"/>
          <w:color w:val="000000"/>
          <w:sz w:val="28"/>
        </w:rPr>
        <w:t>
      3) бас бостандығынан айыру орындарынан босатылған адамдарға бір рет, босатылған күннен бастап үш айдан кешіктірмей 15 (он бес) айлық есептік көрсеткіш мөлшерінде;</w:t>
      </w:r>
    </w:p>
    <w:p>
      <w:pPr>
        <w:spacing w:after="0"/>
        <w:ind w:left="0"/>
        <w:jc w:val="both"/>
      </w:pPr>
      <w:r>
        <w:rPr>
          <w:rFonts w:ascii="Times New Roman"/>
          <w:b w:val="false"/>
          <w:i w:val="false"/>
          <w:color w:val="000000"/>
          <w:sz w:val="28"/>
        </w:rPr>
        <w:t>
      4) әлеуметтік маңызы бар аурулары (адамның иммунитет тапшылығы вирусы (АИВ) тудыратын ауру, қатерлі ісіктер, туберкулез) бар адамдарға (отбасыларға) жылына 1 рет 15 (он бес) айлық есептік көрсеткіш мөлшерінде;</w:t>
      </w:r>
    </w:p>
    <w:p>
      <w:pPr>
        <w:spacing w:after="0"/>
        <w:ind w:left="0"/>
        <w:jc w:val="both"/>
      </w:pPr>
      <w:r>
        <w:rPr>
          <w:rFonts w:ascii="Times New Roman"/>
          <w:b w:val="false"/>
          <w:i w:val="false"/>
          <w:color w:val="000000"/>
          <w:sz w:val="28"/>
        </w:rPr>
        <w:t>
      5) амбулаториялық емдеудегі туберкулез ауруы бар адамдарға ай сайын 6 айдан артық емес 15 (он бес) айлық есептік көрсеткіш мөлшерінде;</w:t>
      </w:r>
    </w:p>
    <w:p>
      <w:pPr>
        <w:spacing w:after="0"/>
        <w:ind w:left="0"/>
        <w:jc w:val="both"/>
      </w:pPr>
      <w:r>
        <w:rPr>
          <w:rFonts w:ascii="Times New Roman"/>
          <w:b w:val="false"/>
          <w:i w:val="false"/>
          <w:color w:val="000000"/>
          <w:sz w:val="28"/>
        </w:rPr>
        <w:t>
      6)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7) химиопрофилактика кезеңінде туберкулез жұқтырған балалардың ата-аналарына немесе өзге де заңды өкілдеріне, жылына 1 рет 3 (үш)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Ақмола облысы Зеренді аудандық мәслихатының 16.04.2026 </w:t>
      </w:r>
      <w:r>
        <w:rPr>
          <w:rFonts w:ascii="Times New Roman"/>
          <w:b w:val="false"/>
          <w:i w:val="false"/>
          <w:color w:val="ff0000"/>
          <w:sz w:val="28"/>
        </w:rPr>
        <w:t>№ 46-324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баптарында</w:t>
      </w:r>
      <w:r>
        <w:rPr>
          <w:rFonts w:ascii="Times New Roman"/>
          <w:b w:val="false"/>
          <w:i w:val="false"/>
          <w:color w:val="000000"/>
          <w:sz w:val="28"/>
        </w:rPr>
        <w:t xml:space="preserve"> және 8 баптың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адамдарға Қазақстан Республикасы шегінде санаторийлық-курорттық емделуге жолдама құнын өтеуге төлем туралы құжаттар негізінде жылына 1 рет 60 (алпыс)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Ақмола облысы Зеренді аудандық мәслихатының 16.04.2026 </w:t>
      </w:r>
      <w:r>
        <w:rPr>
          <w:rFonts w:ascii="Times New Roman"/>
          <w:b w:val="false"/>
          <w:i w:val="false"/>
          <w:color w:val="000000"/>
          <w:sz w:val="28"/>
        </w:rPr>
        <w:t>№ 46-324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11) алып тасталды - Ақмола облысы Зеренді аудандық мәслихатының 16.04.2026 </w:t>
      </w:r>
      <w:r>
        <w:rPr>
          <w:rFonts w:ascii="Times New Roman"/>
          <w:b w:val="false"/>
          <w:i w:val="false"/>
          <w:color w:val="000000"/>
          <w:sz w:val="28"/>
        </w:rPr>
        <w:t>№ 46-324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Семей ядролық сынақ полигонындағы ядролық сынақтардың салдарынан зардап шеккен азаматтарға Қазақстан Республикасы шегінде санаторийлық – курорттық емделуге жолдама құнын өтеуге төлем туралы құжаттар негізінде жылына 1 рет 50 (елу) айлық есептік көрсеткіш мөлшерінде;</w:t>
      </w:r>
    </w:p>
    <w:p>
      <w:pPr>
        <w:spacing w:after="0"/>
        <w:ind w:left="0"/>
        <w:jc w:val="both"/>
      </w:pPr>
      <w:r>
        <w:rPr>
          <w:rFonts w:ascii="Times New Roman"/>
          <w:b w:val="false"/>
          <w:i w:val="false"/>
          <w:color w:val="000000"/>
          <w:sz w:val="28"/>
        </w:rPr>
        <w:t xml:space="preserve">
      13) "Ардагерлер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адамдарға коммуналдық қызметтер үшін шығыстарға ай сайын 2 (екі)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Ақмола облысы Зеренді аудандық мәслихатының 16.04.2026 </w:t>
      </w:r>
      <w:r>
        <w:rPr>
          <w:rFonts w:ascii="Times New Roman"/>
          <w:b w:val="false"/>
          <w:i w:val="false"/>
          <w:color w:val="ff0000"/>
          <w:sz w:val="28"/>
        </w:rPr>
        <w:t>№ 46-324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both"/>
      </w:pPr>
      <w:r>
        <w:rPr>
          <w:rFonts w:ascii="Times New Roman"/>
          <w:b w:val="false"/>
          <w:i w:val="false"/>
          <w:color w:val="000000"/>
          <w:sz w:val="28"/>
        </w:rPr>
        <w:t>
      11-тармақтың 15) тармақшасы ресми жарияланған күнінен бастап қолданысқа енгізіледі және 2025 жылғы 1 қаңтардан бастап туындайтын құқықтық қатынастарға таралады;</w:t>
      </w:r>
    </w:p>
    <w:p>
      <w:pPr>
        <w:spacing w:after="0"/>
        <w:ind w:left="0"/>
        <w:jc w:val="both"/>
      </w:pPr>
      <w:r>
        <w:rPr>
          <w:rFonts w:ascii="Times New Roman"/>
          <w:b w:val="false"/>
          <w:i w:val="false"/>
          <w:color w:val="000000"/>
          <w:sz w:val="28"/>
        </w:rPr>
        <w:t>
      16) гемодиализ аппаратын пайдаланатын бірінші топтағы мүгедектігі бар адамдарға ай сайын (он бес)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Зеренді аудандық мәслихатының 26.12.2024 </w:t>
      </w:r>
      <w:r>
        <w:rPr>
          <w:rFonts w:ascii="Times New Roman"/>
          <w:b w:val="false"/>
          <w:i w:val="false"/>
          <w:color w:val="ff0000"/>
          <w:sz w:val="28"/>
        </w:rPr>
        <w:t>№ 26-187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 енгізілді - Зеренді аудандық мәслихатының 05.06.2025 </w:t>
      </w:r>
      <w:r>
        <w:rPr>
          <w:rFonts w:ascii="Times New Roman"/>
          <w:b w:val="false"/>
          <w:i w:val="false"/>
          <w:color w:val="ff0000"/>
          <w:sz w:val="28"/>
        </w:rPr>
        <w:t>№ 30-220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25.07.2025 </w:t>
      </w:r>
      <w:r>
        <w:rPr>
          <w:rFonts w:ascii="Times New Roman"/>
          <w:b w:val="false"/>
          <w:i w:val="false"/>
          <w:color w:val="ff0000"/>
          <w:sz w:val="28"/>
        </w:rPr>
        <w:t>№ 33-247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16.04.2026 </w:t>
      </w:r>
      <w:r>
        <w:rPr>
          <w:rFonts w:ascii="Times New Roman"/>
          <w:b w:val="false"/>
          <w:i w:val="false"/>
          <w:color w:val="ff0000"/>
          <w:sz w:val="28"/>
        </w:rPr>
        <w:t>№ 46-324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8" w:id="9"/>
    <w:p>
      <w:pPr>
        <w:spacing w:after="0"/>
        <w:ind w:left="0"/>
        <w:jc w:val="both"/>
      </w:pPr>
      <w:r>
        <w:rPr>
          <w:rFonts w:ascii="Times New Roman"/>
          <w:b w:val="false"/>
          <w:i w:val="false"/>
          <w:color w:val="000000"/>
          <w:sz w:val="28"/>
        </w:rPr>
        <w:t>
      12. Әлеуметтік көмек мұқтаж азаматтардың кірістерді ескере отырып келесі санаттарының өтініші бойынша көрсетіледі: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Ақмола облысы Зеренді аудандық мәслихатының 16.04.2026 </w:t>
      </w:r>
      <w:r>
        <w:rPr>
          <w:rFonts w:ascii="Times New Roman"/>
          <w:b w:val="false"/>
          <w:i w:val="false"/>
          <w:color w:val="000000"/>
          <w:sz w:val="28"/>
        </w:rPr>
        <w:t>№ 46-324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2) алып тасталды - Ақмола облысы Зеренді аудандық мәслихатының 16.04.2026 </w:t>
      </w:r>
      <w:r>
        <w:rPr>
          <w:rFonts w:ascii="Times New Roman"/>
          <w:b w:val="false"/>
          <w:i w:val="false"/>
          <w:color w:val="000000"/>
          <w:sz w:val="28"/>
        </w:rPr>
        <w:t>№ 46-324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жан басына шаққандағы орташа табысы ең төменгі күнкөріс деңгейінен төмен пробация қызметінің есебінде тұрған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4) жан басына шаққандағы орташа табысы ең төменгі күнкөріс деңгейінен төмен адамдарға (отбасыларға) жылына 1 рет 15 (он бес)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Зеренді аудандық мәслихатының 26.12.2024 </w:t>
      </w:r>
      <w:r>
        <w:rPr>
          <w:rFonts w:ascii="Times New Roman"/>
          <w:b w:val="false"/>
          <w:i w:val="false"/>
          <w:color w:val="000000"/>
          <w:sz w:val="28"/>
        </w:rPr>
        <w:t>№ 26-187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Ақмола облысы Зеренді аудандық мәслихатының 16.04.2026 </w:t>
      </w:r>
      <w:r>
        <w:rPr>
          <w:rFonts w:ascii="Times New Roman"/>
          <w:b w:val="false"/>
          <w:i w:val="false"/>
          <w:color w:val="000000"/>
          <w:sz w:val="28"/>
        </w:rPr>
        <w:t>№ 46-324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9" w:id="10"/>
    <w:p>
      <w:pPr>
        <w:spacing w:after="0"/>
        <w:ind w:left="0"/>
        <w:jc w:val="left"/>
      </w:pPr>
      <w:r>
        <w:rPr>
          <w:rFonts w:ascii="Times New Roman"/>
          <w:b/>
          <w:i w:val="false"/>
          <w:color w:val="000000"/>
        </w:rPr>
        <w:t xml:space="preserve"> 3-тарау. Әлеуметтік көмек көрсету тәртібі</w:t>
      </w:r>
    </w:p>
    <w:bookmarkEnd w:id="10"/>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Зеренді аудандық мәслихатының 26.12.2024 </w:t>
      </w:r>
      <w:r>
        <w:rPr>
          <w:rFonts w:ascii="Times New Roman"/>
          <w:b w:val="false"/>
          <w:i w:val="false"/>
          <w:color w:val="000000"/>
          <w:sz w:val="28"/>
        </w:rPr>
        <w:t>№ 26-187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Әлеуметтік көмек көрсетуге жұмсалатын шығыстарды қаржыландыру Зеренді ауданның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Зеренді аудандық мәслихатының 26.12.2024 </w:t>
      </w:r>
      <w:r>
        <w:rPr>
          <w:rFonts w:ascii="Times New Roman"/>
          <w:b w:val="false"/>
          <w:i w:val="false"/>
          <w:color w:val="000000"/>
          <w:sz w:val="28"/>
        </w:rPr>
        <w:t>№ 26-187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Зеренді аудандық мәслихатының 26.12.2024 </w:t>
      </w:r>
      <w:r>
        <w:rPr>
          <w:rFonts w:ascii="Times New Roman"/>
          <w:b w:val="false"/>
          <w:i w:val="false"/>
          <w:color w:val="000000"/>
          <w:sz w:val="28"/>
        </w:rPr>
        <w:t>№ 26-187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13-95 шешіміне</w:t>
            </w:r>
            <w:r>
              <w:br/>
            </w:r>
            <w:r>
              <w:rPr>
                <w:rFonts w:ascii="Times New Roman"/>
                <w:b w:val="false"/>
                <w:i w:val="false"/>
                <w:color w:val="000000"/>
                <w:sz w:val="20"/>
              </w:rPr>
              <w:t>2-қосымша</w:t>
            </w:r>
          </w:p>
        </w:tc>
      </w:tr>
    </w:tbl>
    <w:bookmarkStart w:name="z11" w:id="11"/>
    <w:p>
      <w:pPr>
        <w:spacing w:after="0"/>
        <w:ind w:left="0"/>
        <w:jc w:val="left"/>
      </w:pPr>
      <w:r>
        <w:rPr>
          <w:rFonts w:ascii="Times New Roman"/>
          <w:b/>
          <w:i w:val="false"/>
          <w:color w:val="000000"/>
        </w:rPr>
        <w:t xml:space="preserve"> Зеренді аудандық мәслихатының күші жойылды деп танылған кейбір шешімдерінің тізбесі</w:t>
      </w:r>
    </w:p>
    <w:bookmarkEnd w:id="11"/>
    <w:bookmarkStart w:name="z12" w:id="12"/>
    <w:p>
      <w:pPr>
        <w:spacing w:after="0"/>
        <w:ind w:left="0"/>
        <w:jc w:val="both"/>
      </w:pPr>
      <w:r>
        <w:rPr>
          <w:rFonts w:ascii="Times New Roman"/>
          <w:b w:val="false"/>
          <w:i w:val="false"/>
          <w:color w:val="000000"/>
          <w:sz w:val="28"/>
        </w:rPr>
        <w:t xml:space="preserve">
      1.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Зеренді аудандық мәслихатының 2017 жылғы 6 ақпандағы № 10-83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5756 болып тіркелген).</w:t>
      </w:r>
    </w:p>
    <w:bookmarkEnd w:id="12"/>
    <w:bookmarkStart w:name="z13" w:id="13"/>
    <w:p>
      <w:pPr>
        <w:spacing w:after="0"/>
        <w:ind w:left="0"/>
        <w:jc w:val="both"/>
      </w:pPr>
      <w:r>
        <w:rPr>
          <w:rFonts w:ascii="Times New Roman"/>
          <w:b w:val="false"/>
          <w:i w:val="false"/>
          <w:color w:val="000000"/>
          <w:sz w:val="28"/>
        </w:rPr>
        <w:t xml:space="preserve">
      2. "Зеренді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пен толықтыру енгізу туралы" Зеренді аудандық мәслихатының 2017 жылғы 1 қарашадағы № 14-122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6165 болып тіркелген).</w:t>
      </w:r>
    </w:p>
    <w:bookmarkEnd w:id="13"/>
    <w:bookmarkStart w:name="z14" w:id="14"/>
    <w:p>
      <w:pPr>
        <w:spacing w:after="0"/>
        <w:ind w:left="0"/>
        <w:jc w:val="both"/>
      </w:pPr>
      <w:r>
        <w:rPr>
          <w:rFonts w:ascii="Times New Roman"/>
          <w:b w:val="false"/>
          <w:i w:val="false"/>
          <w:color w:val="000000"/>
          <w:sz w:val="28"/>
        </w:rPr>
        <w:t xml:space="preserve">
      3. "Зеренді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Зеренді аудандық мәслихатының 2018 жылғы 28 ақпандағы № 20-164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6459 болып тіркелген).</w:t>
      </w:r>
    </w:p>
    <w:bookmarkEnd w:id="14"/>
    <w:bookmarkStart w:name="z15" w:id="15"/>
    <w:p>
      <w:pPr>
        <w:spacing w:after="0"/>
        <w:ind w:left="0"/>
        <w:jc w:val="both"/>
      </w:pPr>
      <w:r>
        <w:rPr>
          <w:rFonts w:ascii="Times New Roman"/>
          <w:b w:val="false"/>
          <w:i w:val="false"/>
          <w:color w:val="000000"/>
          <w:sz w:val="28"/>
        </w:rPr>
        <w:t xml:space="preserve">
      4. "Зеренді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Зеренді аудандық мәслихатының 2018 жылғы 25 маусымдағы № 24-193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6724 болып тіркелген).</w:t>
      </w:r>
    </w:p>
    <w:bookmarkEnd w:id="15"/>
    <w:bookmarkStart w:name="z16" w:id="16"/>
    <w:p>
      <w:pPr>
        <w:spacing w:after="0"/>
        <w:ind w:left="0"/>
        <w:jc w:val="both"/>
      </w:pPr>
      <w:r>
        <w:rPr>
          <w:rFonts w:ascii="Times New Roman"/>
          <w:b w:val="false"/>
          <w:i w:val="false"/>
          <w:color w:val="000000"/>
          <w:sz w:val="28"/>
        </w:rPr>
        <w:t xml:space="preserve">
      5. "Зеренді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Зеренді аудандық мәслихатының 2018 жылғы 11 қазандағы № 28-211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6827 болып тіркелген).</w:t>
      </w:r>
    </w:p>
    <w:bookmarkEnd w:id="16"/>
    <w:bookmarkStart w:name="z17" w:id="17"/>
    <w:p>
      <w:pPr>
        <w:spacing w:after="0"/>
        <w:ind w:left="0"/>
        <w:jc w:val="both"/>
      </w:pPr>
      <w:r>
        <w:rPr>
          <w:rFonts w:ascii="Times New Roman"/>
          <w:b w:val="false"/>
          <w:i w:val="false"/>
          <w:color w:val="000000"/>
          <w:sz w:val="28"/>
        </w:rPr>
        <w:t xml:space="preserve">
      6. "Зеренді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Зеренді аудандық мәслихатының 2019 жылғы 16 тамыздағы № 41-278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7326 болып тіркелген).</w:t>
      </w:r>
    </w:p>
    <w:bookmarkEnd w:id="17"/>
    <w:bookmarkStart w:name="z18" w:id="18"/>
    <w:p>
      <w:pPr>
        <w:spacing w:after="0"/>
        <w:ind w:left="0"/>
        <w:jc w:val="both"/>
      </w:pPr>
      <w:r>
        <w:rPr>
          <w:rFonts w:ascii="Times New Roman"/>
          <w:b w:val="false"/>
          <w:i w:val="false"/>
          <w:color w:val="000000"/>
          <w:sz w:val="28"/>
        </w:rPr>
        <w:t xml:space="preserve">
      7. "Зеренді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Зеренді аудандық мәслихатының 2020 жылғы 27 наурыздағы № 52-340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7781 болып тіркелген).</w:t>
      </w:r>
    </w:p>
    <w:bookmarkEnd w:id="18"/>
    <w:bookmarkStart w:name="z19" w:id="19"/>
    <w:p>
      <w:pPr>
        <w:spacing w:after="0"/>
        <w:ind w:left="0"/>
        <w:jc w:val="both"/>
      </w:pPr>
      <w:r>
        <w:rPr>
          <w:rFonts w:ascii="Times New Roman"/>
          <w:b w:val="false"/>
          <w:i w:val="false"/>
          <w:color w:val="000000"/>
          <w:sz w:val="28"/>
        </w:rPr>
        <w:t xml:space="preserve">
      8. "Зеренді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Зеренді аудандық мәслихатының 2020 жылғы 28 қазандағы № 62-381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8113 болып тіркелген).</w:t>
      </w:r>
    </w:p>
    <w:bookmarkEnd w:id="19"/>
    <w:bookmarkStart w:name="z20" w:id="20"/>
    <w:p>
      <w:pPr>
        <w:spacing w:after="0"/>
        <w:ind w:left="0"/>
        <w:jc w:val="both"/>
      </w:pPr>
      <w:r>
        <w:rPr>
          <w:rFonts w:ascii="Times New Roman"/>
          <w:b w:val="false"/>
          <w:i w:val="false"/>
          <w:color w:val="000000"/>
          <w:sz w:val="28"/>
        </w:rPr>
        <w:t xml:space="preserve">
      9. "Зеренді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Зеренді аудандық мәслихатының 2021 жылғы 22 қаңтардағы № 2-11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8342 тіркелген).</w:t>
      </w:r>
    </w:p>
    <w:bookmarkEnd w:id="20"/>
    <w:bookmarkStart w:name="z21" w:id="21"/>
    <w:p>
      <w:pPr>
        <w:spacing w:after="0"/>
        <w:ind w:left="0"/>
        <w:jc w:val="both"/>
      </w:pPr>
      <w:r>
        <w:rPr>
          <w:rFonts w:ascii="Times New Roman"/>
          <w:b w:val="false"/>
          <w:i w:val="false"/>
          <w:color w:val="000000"/>
          <w:sz w:val="28"/>
        </w:rPr>
        <w:t xml:space="preserve">
      10. "Зеренді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Зеренді аудандық мәслихатының 2022 жылғы 27 мамырдағы № 20-132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28334 болып тіркелген).</w:t>
      </w:r>
    </w:p>
    <w:bookmarkEnd w:id="21"/>
    <w:bookmarkStart w:name="z22" w:id="22"/>
    <w:p>
      <w:pPr>
        <w:spacing w:after="0"/>
        <w:ind w:left="0"/>
        <w:jc w:val="both"/>
      </w:pPr>
      <w:r>
        <w:rPr>
          <w:rFonts w:ascii="Times New Roman"/>
          <w:b w:val="false"/>
          <w:i w:val="false"/>
          <w:color w:val="000000"/>
          <w:sz w:val="28"/>
        </w:rPr>
        <w:t xml:space="preserve">
      11. "Зеренді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Зеренді аудандық мәслихатының 2022 жылғы 18 қазандағы № 25-160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30246 болып тіркелген).</w:t>
      </w:r>
    </w:p>
    <w:bookmarkEnd w:id="22"/>
    <w:bookmarkStart w:name="z23" w:id="23"/>
    <w:p>
      <w:pPr>
        <w:spacing w:after="0"/>
        <w:ind w:left="0"/>
        <w:jc w:val="both"/>
      </w:pPr>
      <w:r>
        <w:rPr>
          <w:rFonts w:ascii="Times New Roman"/>
          <w:b w:val="false"/>
          <w:i w:val="false"/>
          <w:color w:val="000000"/>
          <w:sz w:val="28"/>
        </w:rPr>
        <w:t xml:space="preserve">
      12. "Зеренді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Зеренді аудандық мәслихатының 2023 жылғы 16 қаңтардағы № 32-196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8506 болып тіркелген).</w:t>
      </w:r>
    </w:p>
    <w:bookmarkEnd w:id="23"/>
    <w:bookmarkStart w:name="z24" w:id="24"/>
    <w:p>
      <w:pPr>
        <w:spacing w:after="0"/>
        <w:ind w:left="0"/>
        <w:jc w:val="both"/>
      </w:pPr>
      <w:r>
        <w:rPr>
          <w:rFonts w:ascii="Times New Roman"/>
          <w:b w:val="false"/>
          <w:i w:val="false"/>
          <w:color w:val="000000"/>
          <w:sz w:val="28"/>
        </w:rPr>
        <w:t xml:space="preserve">
      13. "Зеренді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Зеренді аудандық мәслихатының 2023 жылғы 20 сәуірдегі № 3-17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8551-03 болып тіркелген).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