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0457" w14:textId="0ba0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2023 жылғы 17 мамырдағы № А-5/324 қаулысы және Ақмола облысы Зеренді аудандық мәслихатының 2023 жылғы 17 мамырдағы № 5-32 шешімі. Ақмола облысының Әділет департаментінде 2023 жылғы 24 мамырда № 8567-03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 және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ауданының келесі елді мекендерінің шекаралары (шегі)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2295,6 гектар Зеренді ауданы Ақкөл ауылдық округінің Ақкөл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491,2 гектар Зеренді ауданы Ақкөл ауылдық округінің Ивановка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1090,7 гектар Зеренді ауданы Ақкөл ауылдық округінің Қазақстан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2617,5 гектар Зеренді ауданы Ақкөл ауылдық округінің Молодежное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1566,0 гектар Зеренді ауданы Ақкөл ауылдық округінің Туполевка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Алексеевка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2804,8 гектар Зеренді ауданы Алексеевка кентінің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47,5 гектар Зеренді ауданы Жаманащы бекетінің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1401,9 гектар Зеренді ауданы Бәйтерек ауылдық округінің Бәйтерек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203,1 гектар Зеренді ауданы Бәйтерек ауылдық округінің Красный Кордон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1047,8 гектар Зеренді ауданы Бәйтерек ауылдық округінің Өндіріс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1445,3 гектар Зеренді ауданы Бәйтерек ауылдық округінің Үлгілі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3562,4 гектар Зеренді ауданы Бұлақ ауылдық округінің Еленовка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455,6 гектар Зеренді ауданы Бұлақ ауылдық округінің Жаңааул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1499,0 гектар Зеренді ауданы Бұлақ ауылдық округінің Жылымды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755,3 гектар Зеренді ауданы Бұлақ ауылдық округінің Қарағай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884,0 гектар Зеренді ауданы Бұлақ ауылдық округінің Қарлыкөл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1617,9 гектар Зеренді ауданы Викторовка ауылдық округінің Бөгенбай би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3245,0 гектар Зеренді ауданы Викторовка ауылдық округінің Викторовка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1330,3 гектар Зеренді ауданы Викторовка ауылдық округінің Красиловка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Зеренді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1536,7 гектар Зеренді ауданы Зеренді ауылдық округінің Көктерек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1662,5 гектар Зеренді ауданы Исаковка ауылдық округінің Исаковка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1065,0 гектар Зеренді ауданы Исаковка ауылдық округінің Қостомар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392,1 гектар Зеренді ауданы Исаковка ауылдық округінің Ұялы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би атындағы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1503,4 гектар Зеренді ауданы Қанай би атындағы ауылдық округінің Жамантұз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1458,1 гектар Зеренді ауданы Қанай би атындағы ауылдық округінің Желтау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2274,8 гектар Зеренді ауданы Қанай би атындағы ауылдық округінің Игілік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2296,1 гектар Зеренді ауданы Қанай би атындағы ауылдық округінің Қарауыл Қанай би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Қонысбай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1087,1 гектар Зеренді ауданы Қонысбай ауылдық округінің Васильковка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2931,7 гектар Зеренді ауданы Қонысбай ауылдық округінің Гранитный кентінің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465,7 гектар Зеренді ауданы Қонысбай ауылдық округінің Доңғылағаш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1808,3 гектар Зеренді ауданы Қонысбай ауылдық округінің Қонысбай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Күсеп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789,8 гектар Зеренді ауданы Күсеп ауылдық округінің Азат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1427,6 гектар Зеренді ауданы Күсеп ауылдық округінің Жамбыл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1234,9 гектар Зеренді ауданы Күсеп ауылдық округінің Өзен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2640,9 гектар Зеренді ауданы Күсеп ауылдық округінің Өркен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1111,9 гектар Зеренді ауданы Күсеп ауылдық округінің Теректі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Қызылсая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508,9 гектар Зеренді ауданы Қызылсая ауылдық округінің Биктесін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569,1 гектар Зеренді ауданы Қызылсая ауылдық округінің Қызылағаш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2890,3 гектар Зеренді ауданы Қызылсая ауылдық округінің Қызылсая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Қызылегіс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924,8 гектар Зеренді ауданы Қызылегіс ауылдық округінің Қарашілік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1241,3 гектар Зеренді ауданы Қызылегіс ауылдық округінің Қызылегіс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1344,1 гектар Зеренді ауданы Қызылегіс ауылдық округінің Ортағаш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1629,5 гектар Зеренді ауданы Мәлік Ғабдуллин ауылдық округінің Дороговка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244,6 гектар Зеренді ауданы Мәлік Ғабдуллин ауылдық округінің Қойсалған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151,7 гектар Зеренді ауданы Ортақ ауылдық округінің Қайынды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1315,7 гектар Зеренді ауданы Ортақ ауылдық округінің Қызылтан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2723,0 гектар Зеренді ауданы Ортақ ауылдық округінің Ортақ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Приреченское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996,6 гектар Зеренді ауданы Приреченское ауылдық округінің Павловка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1519,3 гектар Зеренді ауданы Приреченское ауылдық округінің Приречное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2188,7 гектар Зеренді ауданы Садовый ауылдық округінің Елікті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957,5 гектар Зеренді ауданы Садовый ауылдық округінің Заречное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93,7 гектар Зеренді ауданы Садовый ауылдық округінің Садовое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1490,2 гектар Зеренді ауданы Сарыөзек ауылдық округінің Ақан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1626,6 гектар Зеренді ауданы Сарыөзек ауылдық округінің Баратай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641,3 гектар Зеренді ауданы Сарыөзек ауылдық округінің Уголки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атындағы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1178,0 гектар Зеренді ауданы Сәкен Сейфуллин атындағы ауылдық округінің Бірлестік кентінің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289,7 гектар Зеренді ауданы Сәкен Сейфуллин атындағы ауылдық округінің Жаңатілек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1157,4 гектар Зеренді ауданы Сәкен Сейфуллин атындағы ауылдық округінің Қараөзек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2583,0 гектар Зеренді ауданы Сәкен Сейфуллин атындағы ауылдық округінің Сейфуллин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Симферополь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1791,5 гектар Зеренді ауданы Симферополь ауылдық округінің Бұлақ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1157,3 гектар Зеренді ауданы Симферополь ауылдық округінің Жолдыбай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6917,8 гектар Зеренді ауданы Симферополь ауылдық округінің Симферополь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Троицкое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650,7 гектар Зеренді ауданы Троицкое ауылдық округінің Қарсақ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820,8 гектар Зеренді ауданы Троицкое ауылдық округінің Кеңөткел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1689,0 гектар Зеренді ауданы Троицкое ауылдық округінің Троицкое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Чаглинка ауылдық округі: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582,9 гектар Зеренді ауданы Чаглинка ауылдық округінің Ақадыр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451,0 гектар Зеренді ауданы Чаглинка ауылдық округінің Еңбекбірлік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2155,4 гектар Зеренді ауданы Чаглинка ауылдық округінің Ескенежал ауылының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1057,0 гектар Зеренді ауданы Чаглинка ауылдық округінің Ұялы ауылының шекарасы (шегі)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Зеренді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Зеренді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Ақкөл ауылдық округі Ақкөл ауылының шекарасы (шегі)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Ақкөл ауылдық округі Ивановка ауылының шекарасы (шегі)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Ақкөл ауылдық округі Қазақстан ауылының шекарасы (шегі)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Ақкөл ауылдық округі Молодежное ауылының шекарасы (шегі)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Ақкөл ауылдық округі Туполевка ауылының шекарасы (шегі)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Алексеевка кентінің шекарасы (шегі)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Жаманащы бекетінің шекарасы (шегі)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Бәйтерек ауылдық округі Бәйтерек ауылының шекарасы (шегі)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Бәйтерек ауылдық округі Красный Кордон ауылының шекарасы (шегі)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Бәйтерек ауылдық округі Өндіріс ауылының шекарасы (шегі)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Бәйтерек ауылдық округі Үлгілі ауылының шекарасы (шегі)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Бұлақ ауылдық округі Еленовка ауылының шекарасы (шегі)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Бұлақ ауылдық округі Жаңаауыл ауылының шекарасы (шегі)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Бұлақ ауылдық округі Жылымды ауылының шекарасы (шегі)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Бұлақ ауылдық округі Қарағай ауылының шекарасы (шегі)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Бұлақ ауылдық округі Қарлыкөл ауылының шекарасы (шегі)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Викторовка ауылдық округі Бөгенбай би ауылының шекарасы (шегі)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Викторовка ауылдық округі Викторовка ауылының шекарасы (шегі)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Викторовка ауылдық округі Красиловка ауылының шекарасы (шегі)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Зеренді ауылдық округі Көктерек ауылының шекарасы (шегі)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Исаковка ауылдық округі Исаковка ауылының шекарасы (шегі)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Исаковка ауылдық округі Қостомар ауылының шекарасы (шегі)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Исаковка ауылдық округі Ұялы ауылының шекарасы (шегі)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Қанай би атындағы ауылдық округі Жамантұз ауылының шекарасы (шегі)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Қанай би атындағы ауылдық округі Желтау ауылының шекарасы (шегі)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Қанай би атындағы ауылдық округі Игілік ауылының шекарасы (шегі)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Қанай би атындағы ауылдық округі Қарауыл Қанай би ауылының шекарасы (шегі)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Қонысбай ауылдық округі Васильковка ауылының шекарасы (шегі)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Қонысбай ауылдық округі Гранитный кентінің шекарасы (шегі)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Қонысбай ауылдық округі Доңғылағаш ауылының шекарасы (шегі)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Қонысбай ауылдық округі Қонысбай ауылының шекарасы (шегі)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Күсеп ауылдық округі Азат ауылының шекарасы (шегі)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Күсеп ауылдық округі Жамбыл ауылының шекарасы (шегі)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Күсеп ауылдық округі Өзен ауылының шекарасы (шегі)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Күсеп ауылдық округі Өркен ауылының шекарасы (шегі)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Күсеп ауылдық округі Теректі ауылының шекарасы (шегі)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Қызылсая ауылдық округі Биктесін ауылының шекарасы (шегі)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Қызылсая ауылдық округі Қызылағаш ауылының шекарасы (шегі)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Қызылсая ауылдық округі Қызылсая ауылының шекарасы (шегі)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Қызылегіс ауылдық округі Қарашілік ауылының шекарасы (шегі)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Қызылегіс ауылдық округі Қызылегіс ауылының шекарасы (шегі)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Қызылегіс ауылдық округі Ортағаш ауылының шекарасы (шегі)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Мәлік Ғабдуллин ауылдық округі Дороговка ауылының шекарасы (шегі)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Мәлік Ғабдуллин ауылдық округі Қойсалған ауылының шекарасы (шегі)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Ортақ ауылдық округі Қайынды ауылының шекарасы (шегі)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Ортақ ауылдық округі Қызылтан ауылының шекарасы (шегі)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Ортақ ауылдық округі Ортақ ауылының шекарасы (шегі)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bookmarkStart w:name="z9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Приреченское ауылдық округі Павловка ауылының шекарасы (шегі)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bookmarkStart w:name="z1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Приреченское ауылдық округі Приречное ауылының шекарасы (шегі)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bookmarkStart w:name="z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Садовый ауылдық округі Елікті ауылының шекарасы (шегі)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51-қосымша</w:t>
            </w:r>
          </w:p>
        </w:tc>
      </w:tr>
    </w:tbl>
    <w:bookmarkStart w:name="z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Садовый ауылдық округі Заречное ауылының шекарасы (шегі)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</w:tbl>
    <w:bookmarkStart w:name="z10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Садовый ауылдық округі Садовое ауылының шекарасы (шегі)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53-қосымша</w:t>
            </w:r>
          </w:p>
        </w:tc>
      </w:tr>
    </w:tbl>
    <w:bookmarkStart w:name="z1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Сарыөзек ауылдық округі Ақан ауылының шекарасы (шегі)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54-қосымша</w:t>
            </w:r>
          </w:p>
        </w:tc>
      </w:tr>
    </w:tbl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Сарыөзек ауылдық округі Баратай ауылының шекарасы (шегі)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55-қосымша</w:t>
            </w:r>
          </w:p>
        </w:tc>
      </w:tr>
    </w:tbl>
    <w:bookmarkStart w:name="z1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Сарыөзек ауылдық округі Уголки ауылының шекарасы (шегі)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56-қосымша</w:t>
            </w:r>
          </w:p>
        </w:tc>
      </w:tr>
    </w:tbl>
    <w:bookmarkStart w:name="z11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Сәкен Сейфуллин атындағы ауылдық округі Бірлестік кентінің шекарасы (шегі)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57-қосымша</w:t>
            </w:r>
          </w:p>
        </w:tc>
      </w:tr>
    </w:tbl>
    <w:bookmarkStart w:name="z11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Сәкен Сейфуллин атындағы ауылдық округі Жаңатілек ауылының шекарасы (шегі)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58-қосымша</w:t>
            </w:r>
          </w:p>
        </w:tc>
      </w:tr>
    </w:tbl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Сәкен Сейфуллин атындағы ауылдық округі Қараөзек ауылының шекарасы (шегі)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59-қосымша</w:t>
            </w:r>
          </w:p>
        </w:tc>
      </w:tr>
    </w:tbl>
    <w:bookmarkStart w:name="z12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Сәкен Сейфуллин атындағы ауылдық округі Сейфуллин ауылының шекарасы (шегі)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60-қосымша</w:t>
            </w:r>
          </w:p>
        </w:tc>
      </w:tr>
    </w:tbl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Симферополь ауылдық округі Бұлақ ауылының шекарасы (шегі)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61-қосымша</w:t>
            </w:r>
          </w:p>
        </w:tc>
      </w:tr>
    </w:tbl>
    <w:bookmarkStart w:name="z1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Симферополь ауылдық округі Жолдыбай ауылының шекарасы (шегі)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62-қосымша</w:t>
            </w:r>
          </w:p>
        </w:tc>
      </w:tr>
    </w:tbl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Симферополь ауылдық округі Симферополь ауылының шекарасы (шегі)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63-қосымша</w:t>
            </w:r>
          </w:p>
        </w:tc>
      </w:tr>
    </w:tbl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Троицкое ауылдық округі Қарсақ ауылының шекарасы (шегі)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64-қосымша</w:t>
            </w:r>
          </w:p>
        </w:tc>
      </w:tr>
    </w:tbl>
    <w:bookmarkStart w:name="z1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Троицкое ауылдық округі Кеңөткел ауылының шекарасы (шегі)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65-қосымша</w:t>
            </w:r>
          </w:p>
        </w:tc>
      </w:tr>
    </w:tbl>
    <w:bookmarkStart w:name="z13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Троицкое ауылдық округі Троицкое ауылының шекарасы (шегі)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66-қосымша</w:t>
            </w:r>
          </w:p>
        </w:tc>
      </w:tr>
    </w:tbl>
    <w:bookmarkStart w:name="z1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Чаглинка ауылдық округі Ақадыр ауылының шекарасы (шегі)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67-қосымша</w:t>
            </w:r>
          </w:p>
        </w:tc>
      </w:tr>
    </w:tbl>
    <w:bookmarkStart w:name="z1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Чаглинка ауылдық округі Еңбекбірлік ауылының шекарасы (шегі)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68-қосымша</w:t>
            </w:r>
          </w:p>
        </w:tc>
      </w:tr>
    </w:tbl>
    <w:bookmarkStart w:name="z13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Чаглинка ауылдық округі Ескенежал ауылының шекарасы (шегі)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А-5/324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69-қосымша</w:t>
            </w:r>
          </w:p>
        </w:tc>
      </w:tr>
    </w:tbl>
    <w:bookmarkStart w:name="z14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Чаглинка ауылдық округі Ұялы ауылының шекарасы (шегі)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