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3fba" w14:textId="e643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Жақсы аудандық мәслихатының 2023 жылғы 21 желтоқсандағы № 8С-17-5 шешімі. Ақмола облысының Әділет департаментінде 2023 жылғы 28 желтоқсанда № 8676-03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Жақсы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8С-17-5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Жақсы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Жақсы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Жақсы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Жақсы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Жақсы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"Жақсы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Жақсы аудандық мәслихатының 24.12.2024 </w:t>
      </w:r>
      <w:r>
        <w:rPr>
          <w:rFonts w:ascii="Times New Roman"/>
          <w:b w:val="false"/>
          <w:i w:val="false"/>
          <w:color w:val="000000"/>
          <w:sz w:val="28"/>
        </w:rPr>
        <w:t>№ 8С-38-5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Жақсы аудандық мәслихатының 08.05.2025 </w:t>
      </w:r>
      <w:r>
        <w:rPr>
          <w:rFonts w:ascii="Times New Roman"/>
          <w:b w:val="false"/>
          <w:i w:val="false"/>
          <w:color w:val="000000"/>
          <w:sz w:val="28"/>
        </w:rPr>
        <w:t>№ 8С-42-4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Тәуелсіздік күні.</w:t>
      </w:r>
    </w:p>
    <w:bookmarkStart w:name="z8"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төрт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Жақсы аудандық мәслихатының 24.12.2024 </w:t>
      </w:r>
      <w:r>
        <w:rPr>
          <w:rFonts w:ascii="Times New Roman"/>
          <w:b w:val="false"/>
          <w:i w:val="false"/>
          <w:color w:val="000000"/>
          <w:sz w:val="28"/>
        </w:rPr>
        <w:t>№ 8С-38-5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Жақсы аудандық мәслихатының 07.04.2026 </w:t>
      </w:r>
      <w:r>
        <w:rPr>
          <w:rFonts w:ascii="Times New Roman"/>
          <w:b w:val="false"/>
          <w:i w:val="false"/>
          <w:color w:val="000000"/>
          <w:sz w:val="28"/>
        </w:rPr>
        <w:t>№ 8С-55-1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бір рет өтініш бойынша 100 (жүз) айлық есептік көрсеткіш шекті мөлшеріне дейін,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бір рет өтініш бойынша 200 (екі жүз) айлық есептік көрсеткішке шекті мөлшеріне дейін,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амбулаториялық емдеудегі белсенді түрдегі туберкулез ауруы бар адамдарға ай сайын 6 ай бойы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60 (алпыс)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11)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Жақсы аудандық мәслихатының 07.04.2026 </w:t>
      </w:r>
      <w:r>
        <w:rPr>
          <w:rFonts w:ascii="Times New Roman"/>
          <w:b w:val="false"/>
          <w:i w:val="false"/>
          <w:color w:val="000000"/>
          <w:sz w:val="28"/>
        </w:rPr>
        <w:t>№ 8С-55-1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Жақсы аудандық мәслихатының 24.12.2024 </w:t>
      </w:r>
      <w:r>
        <w:rPr>
          <w:rFonts w:ascii="Times New Roman"/>
          <w:b w:val="false"/>
          <w:i w:val="false"/>
          <w:color w:val="000000"/>
          <w:sz w:val="28"/>
        </w:rPr>
        <w:t>№ 8С-38-5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Жақсы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Жақсы аудандық мәслихатының 24.12.2024 </w:t>
      </w:r>
      <w:r>
        <w:rPr>
          <w:rFonts w:ascii="Times New Roman"/>
          <w:b w:val="false"/>
          <w:i w:val="false"/>
          <w:color w:val="000000"/>
          <w:sz w:val="28"/>
        </w:rPr>
        <w:t>№ 8С-38-5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Жақсы аудандық мәслихатының 24.12.2024 </w:t>
      </w:r>
      <w:r>
        <w:rPr>
          <w:rFonts w:ascii="Times New Roman"/>
          <w:b w:val="false"/>
          <w:i w:val="false"/>
          <w:color w:val="000000"/>
          <w:sz w:val="28"/>
        </w:rPr>
        <w:t>№ 8С-38-5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8С-17-5 шешіміне</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Жақсы аудандық мәслихатының күші жойылды деп танылған кейбір шешімдерінің тізбесі</w:t>
      </w:r>
    </w:p>
    <w:bookmarkEnd w:id="8"/>
    <w:p>
      <w:pPr>
        <w:spacing w:after="0"/>
        <w:ind w:left="0"/>
        <w:jc w:val="both"/>
      </w:pPr>
      <w:r>
        <w:rPr>
          <w:rFonts w:ascii="Times New Roman"/>
          <w:b w:val="false"/>
          <w:i w:val="false"/>
          <w:color w:val="000000"/>
          <w:sz w:val="28"/>
        </w:rPr>
        <w:t xml:space="preserve">
      1.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2018 жылғы 13 желтоқсандағы № 6ВС-34-4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6958 болып тіркелген).</w:t>
      </w:r>
    </w:p>
    <w:p>
      <w:pPr>
        <w:spacing w:after="0"/>
        <w:ind w:left="0"/>
        <w:jc w:val="both"/>
      </w:pPr>
      <w:r>
        <w:rPr>
          <w:rFonts w:ascii="Times New Roman"/>
          <w:b w:val="false"/>
          <w:i w:val="false"/>
          <w:color w:val="000000"/>
          <w:sz w:val="28"/>
        </w:rPr>
        <w:t xml:space="preserve">
      2.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2018 жылғы 13 желтоқсандағы № 6ВС-34-4 шешіміне өзгерістер енгізу туралы" Жақсы аудандық мәслихатының 2019 жылғы 27 наурыздағы № 6ВС-39-3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7123 болып тіркелген).</w:t>
      </w:r>
    </w:p>
    <w:p>
      <w:pPr>
        <w:spacing w:after="0"/>
        <w:ind w:left="0"/>
        <w:jc w:val="both"/>
      </w:pPr>
      <w:r>
        <w:rPr>
          <w:rFonts w:ascii="Times New Roman"/>
          <w:b w:val="false"/>
          <w:i w:val="false"/>
          <w:color w:val="000000"/>
          <w:sz w:val="28"/>
        </w:rPr>
        <w:t xml:space="preserve">
      3.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2018 жылғы 13 желтоқсандағы № 6ВС-34-4 шешіміне өзгерістер енгізу туралы" Жақсы аудандық мәслихатының 2019 жылғы 26 қыркүйектегі № 6ВС-45-2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7406 болып тіркелген).</w:t>
      </w:r>
    </w:p>
    <w:p>
      <w:pPr>
        <w:spacing w:after="0"/>
        <w:ind w:left="0"/>
        <w:jc w:val="both"/>
      </w:pPr>
      <w:r>
        <w:rPr>
          <w:rFonts w:ascii="Times New Roman"/>
          <w:b w:val="false"/>
          <w:i w:val="false"/>
          <w:color w:val="000000"/>
          <w:sz w:val="28"/>
        </w:rPr>
        <w:t xml:space="preserve">
      4. "Жақсы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Жақсы аудандық мәслихатының 2020 жылғы 15 мамырдағы № 6С-55-4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7855 болып тіркелген).</w:t>
      </w:r>
    </w:p>
    <w:p>
      <w:pPr>
        <w:spacing w:after="0"/>
        <w:ind w:left="0"/>
        <w:jc w:val="both"/>
      </w:pPr>
      <w:r>
        <w:rPr>
          <w:rFonts w:ascii="Times New Roman"/>
          <w:b w:val="false"/>
          <w:i w:val="false"/>
          <w:color w:val="000000"/>
          <w:sz w:val="28"/>
        </w:rPr>
        <w:t xml:space="preserve">
      5. "Жақсы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Жақсы аудандық мәслихатының 2021 жылғы 11 ақпандағы № 7ВС-3-1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8361 болып тіркелген).</w:t>
      </w:r>
    </w:p>
    <w:p>
      <w:pPr>
        <w:spacing w:after="0"/>
        <w:ind w:left="0"/>
        <w:jc w:val="both"/>
      </w:pPr>
      <w:r>
        <w:rPr>
          <w:rFonts w:ascii="Times New Roman"/>
          <w:b w:val="false"/>
          <w:i w:val="false"/>
          <w:color w:val="000000"/>
          <w:sz w:val="28"/>
        </w:rPr>
        <w:t xml:space="preserve">
      6. "Жақсы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Жақсы аудандық мәслихатының 2022 жылғы 26 мамырдағы № 7С-29-5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28310 болып тіркелген).</w:t>
      </w:r>
    </w:p>
    <w:p>
      <w:pPr>
        <w:spacing w:after="0"/>
        <w:ind w:left="0"/>
        <w:jc w:val="both"/>
      </w:pPr>
      <w:r>
        <w:rPr>
          <w:rFonts w:ascii="Times New Roman"/>
          <w:b w:val="false"/>
          <w:i w:val="false"/>
          <w:color w:val="000000"/>
          <w:sz w:val="28"/>
        </w:rPr>
        <w:t xml:space="preserve">
      7. "Жақсы аудандық мәслихатының 2018 жылғы 13 желтоқсандағы № 6В-34-4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Жақсы аудандық мәслихатының 2022 жылғы 21 қыркүйектегі № 7С-36-4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29745 болып тіркелген).</w:t>
      </w:r>
    </w:p>
    <w:p>
      <w:pPr>
        <w:spacing w:after="0"/>
        <w:ind w:left="0"/>
        <w:jc w:val="both"/>
      </w:pPr>
      <w:r>
        <w:rPr>
          <w:rFonts w:ascii="Times New Roman"/>
          <w:b w:val="false"/>
          <w:i w:val="false"/>
          <w:color w:val="000000"/>
          <w:sz w:val="28"/>
        </w:rPr>
        <w:t xml:space="preserve">
      8. "Жақсы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Жақсы аудандық мәслихатының 2023 жылғы 17 қаңтардығы № 7ВС-46-5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3-0-8513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