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12f75e" w14:textId="b12f75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Есіл ауданының елді мекендерінің шекараларын (шегін) белгілеу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Ақмола облысы Есіл ауданы әкімдігінің 2023 жылғы 26 желтоқсандағы № а-12/287 қаулысы және Ақмола облысы Есіл аудандық мәслихатының 2023 жылғы 26 желтоқсандағы № 8С-15/6 шешімі. Ақмола облысының Әділет департаментінде 2024 жылғы 17 қантарда № 8688-03 болып тіркелді.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Жер кодексінің 108-бабының </w:t>
      </w:r>
      <w:r>
        <w:rPr>
          <w:rFonts w:ascii="Times New Roman"/>
          <w:b w:val="false"/>
          <w:i w:val="false"/>
          <w:color w:val="000000"/>
          <w:sz w:val="28"/>
        </w:rPr>
        <w:t>5-тармағына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"Қазақстан Республикасының әкімшілік-аумақтық құрылысы туралы" Қазақстан Республикасы Заңының 12-бабының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Есіл ауданының әкімдігі ҚАУЛЫ ЕТЕДІ және Есіл аудандық мәслихаты 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2394,52 гектар Есіл ауданының Ақсай ауылының шекарасы (шегі) белгіленсін.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1219,6 гектар Есіл ауданының Московский ауылының шекарасы (шегі) белгіленсін.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2939,0 гектар Есіл ауданының Орловка ауылының шекарасы (шегі) белгіленсін.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1555,0 гектар Есіл ауданының Знаменка ауылының шекарасы (шегі) белгіленсін.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2302,6 гектар Есіл ауданының Бұзылық ауылдық округінің Бұзылық ауылының шекарасы (шегі) белгіленсін.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1240,1 гектар Есіл ауданының Бұзылық ауылдық округінің Сұрған ауылының шекарасы (шегі) белгіленсін.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470,8 гектар Есіл ауданының Жаныспай ауылдық округінің Ковыльный ауылының шекарасы (шегі) белгіленсін.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2137,9 гектар Есіл ауданының Жаныспай ауылдық округінің Жаныспай ауылының шекарасы (шегі) белгіленсін.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1312,3 гектар Есіл ауданының Қаракөл ауылдық округінің Речной ауылының шекарасы (шегі) белгіленсін.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1390,0 гектар Есіл ауданының Қаракөл ауылдық округінің Қаракөл ауылының шекарасы (шегі) белгіленсін.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2338,0 гектар Есіл ауданының Интернациональный ауылдық округінің Интернациональный ауылының шекарасы (шегі) белгіленсін.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436,0 гектар Есіл ауданының Интернациональный ауылдық округінің Біртал ауылының шекарасы (шегі) белгіленсін.</w:t>
      </w:r>
    </w:p>
    <w:bookmarkEnd w:id="12"/>
    <w:bookmarkStart w:name="z1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995,0 гектар Есіл ауданының Интернациональный ауылдық округінің Алматинский ауылының шекарасы (шегі) белгіленсін.</w:t>
      </w:r>
    </w:p>
    <w:bookmarkEnd w:id="13"/>
    <w:bookmarkStart w:name="z15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510,0 гектар Есіл ауданының Юбилейный ауылдық округінің Юбилейный ауылының шекарасы (шегі) белгіленсін.</w:t>
      </w:r>
    </w:p>
    <w:bookmarkEnd w:id="14"/>
    <w:bookmarkStart w:name="z16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15.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1095,0 гектар Есіл ауданының Юбилейный ауылдық округінің Ейский ауылының шекарасы (шегі) белгіленсін.</w:t>
      </w:r>
    </w:p>
    <w:bookmarkEnd w:id="15"/>
    <w:bookmarkStart w:name="z1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1406,4 гектар Есіл ауданының Двуречный ауылдық округінің Двуречный ауылының шекарасы (шегі) белгіленсін.</w:t>
      </w:r>
    </w:p>
    <w:bookmarkEnd w:id="16"/>
    <w:bookmarkStart w:name="z18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3282,0 гектар Есіл ауданының Двуречный ауылдық округінің Курский ауылының шекарасы (шегі) белгіленсін.</w:t>
      </w:r>
    </w:p>
    <w:bookmarkEnd w:id="17"/>
    <w:bookmarkStart w:name="z19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18.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256,0 гектар Есіл ауданының Двуречный ауылдық округінің Приишимка ауылының шекарасы (шегі) белгіленсін.</w:t>
      </w:r>
    </w:p>
    <w:bookmarkEnd w:id="18"/>
    <w:bookmarkStart w:name="z20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19.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19-қосымшасына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1476,0 гектар Есіл ауданының Свободный ауылдық округінің Раздольный ауылының шекарасы (шегі) белгіленсін.</w:t>
      </w:r>
    </w:p>
    <w:bookmarkEnd w:id="19"/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20-қосымшасына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2719,0 гектар Есіл ауданының Свободный ауылдық округінің Свободный ауылының шекарасы (шегі) белгіленсін.</w:t>
      </w:r>
    </w:p>
    <w:bookmarkEnd w:id="20"/>
    <w:bookmarkStart w:name="z2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21.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21-қосымшасына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3607,4 гектар Есіл ауданы Красивинский ауылдық округінің Красивое ауылының шекаралары (шегі) белгіленсін.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21-тармақ жаңа редакцияда - Есіл ауданы әкімдігінің 23.12.2025 </w:t>
      </w:r>
      <w:r>
        <w:rPr>
          <w:rFonts w:ascii="Times New Roman"/>
          <w:b w:val="false"/>
          <w:i w:val="false"/>
          <w:color w:val="000000"/>
          <w:sz w:val="28"/>
        </w:rPr>
        <w:t>№ А-12/235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қаулысына және Есіл аудандық мәслихатының 23.12.2025 № 8С-43/4 (алғашқы ресми жарияланған күнінен кейін күнтізбелік он күн өткен соң қолданыска енгізіледі) бірлескен қаулысы мен шешімімен.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22.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22-қосымшасына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Есіл ауданы Красивинский ауылдық округінің Ярославка ауылының жалпы алаңы 3133,0 гектар шекарасы (шегі) белгіленсін.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22-тармақ жаңа редакцияда - Есіл ауданы әкімдігінің 23.12.2025 </w:t>
      </w:r>
      <w:r>
        <w:rPr>
          <w:rFonts w:ascii="Times New Roman"/>
          <w:b w:val="false"/>
          <w:i w:val="false"/>
          <w:color w:val="000000"/>
          <w:sz w:val="28"/>
        </w:rPr>
        <w:t>№ А-12/235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қаулысына және Есіл аудандық мәслихатының 23.12.2025 № 8С-43/4 (алғашқы ресми жарияланған күнінен кейін күнтізбелік он күн өткен соң қолданыска енгізіледі) бірлескен қаулысы мен шешімімен.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23.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23-қосымшасына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1398,34 гектар Есіл ауданының Красивинский ауылдық округінің Ленинский ауылының шекарасы (шегі) белгіленсін.</w:t>
      </w:r>
    </w:p>
    <w:bookmarkEnd w:id="23"/>
    <w:bookmarkStart w:name="z2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24.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24-қосымшасына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407,42 гектар Есіл ауданының Красивинский ауылдық округінің Құмай ауылының шекарасы (шегі) белгіленсін.</w:t>
      </w:r>
    </w:p>
    <w:bookmarkEnd w:id="24"/>
    <w:bookmarkStart w:name="z9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24-1. Осы бірлескен қаулы мен шешімге 30-қосымшаға сәйкес жалпы алаңы 777,2 гектар Есіл ауданының Красивинский ауылдық округінің Красивая станциясының шекаралары (шегі) белгіленсін.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Ескерту. Қаулы 24-1 тармақпен толықтырылды - Есіл ауданы әкімдігінің 23.12.2025 </w:t>
      </w:r>
      <w:r>
        <w:rPr>
          <w:rFonts w:ascii="Times New Roman"/>
          <w:b w:val="false"/>
          <w:i w:val="false"/>
          <w:color w:val="000000"/>
          <w:sz w:val="28"/>
        </w:rPr>
        <w:t>№ А-12/235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қаулысына және Есіл аудандық мәслихатының 23.12.2025 № 8С-43/4 (алғашқы ресми жарияланған күнінен кейін күнтізбелік он күн өткен соң қолданыска енгізіледі) бірлескен қаулысы мен шешімімен.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25.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25-қосымшасына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572,0 гектар Есіл ауданының Красногорский кентінің шекарасы (шегі) белгіленсін.</w:t>
      </w:r>
    </w:p>
    <w:bookmarkEnd w:id="26"/>
    <w:bookmarkStart w:name="z2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26.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26-қосымшасына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3156,0 гектар Есіл ауданының Красногорский кентінің Калачи ауылының шекарасы (шегі) белгіленсін.</w:t>
      </w:r>
    </w:p>
    <w:bookmarkEnd w:id="27"/>
    <w:bookmarkStart w:name="z2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27.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27-қосымшасына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3978,3 гектар Есіл ауданының Красногорский кентінің Игілік ауылының шекарасы (шегі) белгіленсін.</w:t>
      </w:r>
    </w:p>
    <w:bookmarkEnd w:id="28"/>
    <w:bookmarkStart w:name="z2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28.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28-қосымшасына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3569,0 гектар Есіл ауданының Заречный ауылдық округінің Заречный ауылының шекарасы (шегі) белгіленсін.</w:t>
      </w:r>
    </w:p>
    <w:bookmarkEnd w:id="29"/>
    <w:bookmarkStart w:name="z3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29. Осы бірлескен қаулы мен шешімнің </w:t>
      </w:r>
      <w:r>
        <w:rPr>
          <w:rFonts w:ascii="Times New Roman"/>
          <w:b w:val="false"/>
          <w:i w:val="false"/>
          <w:color w:val="000000"/>
          <w:sz w:val="28"/>
        </w:rPr>
        <w:t>29-қосымшасына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жалпы алаңы 899,0 гектар Есіл ауданының Заречный ауылдық округінің Дальний ауылының шекарасы (шегі) белгіленсін.</w:t>
      </w:r>
    </w:p>
    <w:bookmarkEnd w:id="30"/>
    <w:bookmarkStart w:name="z3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30. Осы Есіл ауданы әкімдігінің бірлескен қаулысы және Есіл аудандық мәслихатының шешімі оның алғашқы ресми жарияланған күнінен кейін күнтізбелік он күн өткен соң қолданысқа енгізіледі.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Есіл ауданының әкімі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С.Балжанов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Есіл аудандық мәслихатының төрайымы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А.Адильбаева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3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Ақсай ауылының шекарасы (шегі)</w:t>
      </w:r>
    </w:p>
    <w:bookmarkEnd w:id="3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3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Московский ауылының шекарасы (шегі)</w:t>
      </w:r>
    </w:p>
    <w:bookmarkEnd w:id="3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3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Орловка ауылының шекарасы (шегі)</w:t>
      </w:r>
    </w:p>
    <w:bookmarkEnd w:id="3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39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Знаменка ауылының шекарасы (шегі)</w:t>
      </w:r>
    </w:p>
    <w:bookmarkEnd w:id="3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4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Бұзылық ауылдық округінің Бұзылық ауылының шекарасы (шегі)</w:t>
      </w:r>
    </w:p>
    <w:bookmarkEnd w:id="3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4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Бұзылық ауылдық округінің Сұрған ауылының шекарасы (шегі)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45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Жаныспай ауылдық округінің Ковыльный ауылының шекарасы (шегі)</w:t>
      </w:r>
    </w:p>
    <w:bookmarkEnd w:id="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8-қосымша</w:t>
            </w:r>
          </w:p>
        </w:tc>
      </w:tr>
    </w:tbl>
    <w:bookmarkStart w:name="z47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Жаныспай ауылдық округінің Жаныспай ауылының шекарасы (шегі)</w:t>
      </w:r>
    </w:p>
    <w:bookmarkEnd w:id="3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9-қосымша</w:t>
            </w:r>
          </w:p>
        </w:tc>
      </w:tr>
    </w:tbl>
    <w:bookmarkStart w:name="z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Қаракөл ауылдық округінің Речной ауылының шекарасы (шегі)</w:t>
      </w:r>
    </w:p>
    <w:bookmarkEnd w:id="4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10-қосымша</w:t>
            </w:r>
          </w:p>
        </w:tc>
      </w:tr>
    </w:tbl>
    <w:bookmarkStart w:name="z5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Қаракөл ауылдық округінің Қаракөл ауылының шекарасы (шегі)</w:t>
      </w:r>
    </w:p>
    <w:bookmarkEnd w:id="4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11-қосымша</w:t>
            </w:r>
          </w:p>
        </w:tc>
      </w:tr>
    </w:tbl>
    <w:bookmarkStart w:name="z5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Интернациональный ауылдық округінің Интернациональный ауылының шекарасы (шегі)</w:t>
      </w:r>
    </w:p>
    <w:bookmarkEnd w:id="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12-қосымша</w:t>
            </w:r>
          </w:p>
        </w:tc>
      </w:tr>
    </w:tbl>
    <w:bookmarkStart w:name="z55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Интернациональный ауылдық округінің Біртал ауылының шекарасы (шегі)</w:t>
      </w:r>
    </w:p>
    <w:bookmarkEnd w:id="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13-қосымша</w:t>
            </w:r>
          </w:p>
        </w:tc>
      </w:tr>
    </w:tbl>
    <w:bookmarkStart w:name="z57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Интернациональный ауылдық округінің Алматинский ауылының шекарасы (шегі)</w:t>
      </w:r>
    </w:p>
    <w:bookmarkEnd w:id="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14-қосымша</w:t>
            </w:r>
          </w:p>
        </w:tc>
      </w:tr>
    </w:tbl>
    <w:bookmarkStart w:name="z59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Юбилейный ауылдық округінің Юбилейный ауылының шекарасы (шегі)</w:t>
      </w:r>
    </w:p>
    <w:bookmarkEnd w:id="4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15-қосымша</w:t>
            </w:r>
          </w:p>
        </w:tc>
      </w:tr>
    </w:tbl>
    <w:bookmarkStart w:name="z61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Юбилейный ауылдық округінің Ейский ауылының шекарасы (шегі)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16-қосымша</w:t>
            </w:r>
          </w:p>
        </w:tc>
      </w:tr>
    </w:tbl>
    <w:bookmarkStart w:name="z6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Двуречный ауылдық округінің Двуречный ауылының шекарасы (шегі)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7597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17-қосымша</w:t>
            </w:r>
          </w:p>
        </w:tc>
      </w:tr>
    </w:tbl>
    <w:bookmarkStart w:name="z65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Двуречный ауылдық округінің Курский ауылының шекарасы (шегі)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18-қосымша</w:t>
            </w:r>
          </w:p>
        </w:tc>
      </w:tr>
    </w:tbl>
    <w:bookmarkStart w:name="z67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Двуречный ауылдық округінің Приишимка ауылының шекарасы (шегі)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19-қосымша</w:t>
            </w:r>
          </w:p>
        </w:tc>
      </w:tr>
    </w:tbl>
    <w:bookmarkStart w:name="z6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Свободный ауылдық округінің Раздольный ауылының шекарасы (шегі)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20-қосымша</w:t>
            </w:r>
          </w:p>
        </w:tc>
      </w:tr>
    </w:tbl>
    <w:bookmarkStart w:name="z71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Свободный ауылдық округінің Свободный ауылының шекарасы (шегі)</w:t>
      </w:r>
    </w:p>
    <w:bookmarkEnd w:id="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21-қосымша</w:t>
            </w:r>
          </w:p>
        </w:tc>
      </w:tr>
    </w:tbl>
    <w:bookmarkStart w:name="z73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Красивинский ауылдық округінің Красивое ауылының шекарасы (шегі)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21-қосымша жаңа редакцияда - Есіл ауданы әкімдігінің 23.12.2025 </w:t>
      </w:r>
      <w:r>
        <w:rPr>
          <w:rFonts w:ascii="Times New Roman"/>
          <w:b w:val="false"/>
          <w:i w:val="false"/>
          <w:color w:val="ff0000"/>
          <w:sz w:val="28"/>
        </w:rPr>
        <w:t>№ А-12/235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қаулысына және Есіл аудандық мәслихатының 23.12.2025 № 8С-43/4 (алғашқы ресми жарияланған күнінен кейін күнтізбелік он күн өткен соң қолданыска енгізіледі) бірлескен қаулысы мен шешімімен.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955800" cy="62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22-қосымша</w:t>
            </w:r>
          </w:p>
        </w:tc>
      </w:tr>
    </w:tbl>
    <w:bookmarkStart w:name="z7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Красивинский ауылдық округінің Ярославка ауылының шекарасы (шегі)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22-қосымша жаңа редакцияда - Есіл ауданы әкімдігінің 23.12.2025 </w:t>
      </w:r>
      <w:r>
        <w:rPr>
          <w:rFonts w:ascii="Times New Roman"/>
          <w:b w:val="false"/>
          <w:i w:val="false"/>
          <w:color w:val="ff0000"/>
          <w:sz w:val="28"/>
        </w:rPr>
        <w:t>№ А-12/235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қаулысына және Есіл аудандық мәслихатының 23.12.2025 № 8С-43/4 (алғашқы ресми жарияланған күнінен кейін күнтізбелік он күн өткен соң қолданыска енгізіледі) бірлескен қаулысы мен шешімімен.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1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955800" cy="62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23-қосымша</w:t>
            </w:r>
          </w:p>
        </w:tc>
      </w:tr>
    </w:tbl>
    <w:bookmarkStart w:name="z77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Красивинский ауылдық округінің Ленинский ауылының шекарасы (шегі)</w:t>
      </w:r>
    </w:p>
    <w:bookmarkEnd w:id="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24-қосымша</w:t>
            </w:r>
          </w:p>
        </w:tc>
      </w:tr>
    </w:tbl>
    <w:bookmarkStart w:name="z79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Красивинский ауылдық округінің Құмай ауылының шекарасы (шегі)</w:t>
      </w:r>
    </w:p>
    <w:bookmarkEnd w:id="5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24-1-қосымша</w:t>
            </w:r>
          </w:p>
        </w:tc>
      </w:tr>
    </w:tbl>
    <w:bookmarkStart w:name="z92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 Красивинский ауылдық округінің Красивое станциясының шекарасы (шегі)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Қаулы 24-1 қосымшамен толықтырылды - Есіл ауданы әкімдігінің 23.12.2025 </w:t>
      </w:r>
      <w:r>
        <w:rPr>
          <w:rFonts w:ascii="Times New Roman"/>
          <w:b w:val="false"/>
          <w:i w:val="false"/>
          <w:color w:val="ff0000"/>
          <w:sz w:val="28"/>
        </w:rPr>
        <w:t>№ А-12/235</w:t>
      </w:r>
      <w:r>
        <w:rPr>
          <w:rFonts w:ascii="Times New Roman"/>
          <w:b w:val="false"/>
          <w:i w:val="false"/>
          <w:color w:val="ff0000"/>
          <w:sz w:val="28"/>
        </w:rPr>
        <w:t xml:space="preserve"> қаулысына және Есіл аудандық мәслихатының 23.12.2025 № 8С-43/4 (алғашқы ресми жарияланған күнінен кейін күнтізбелік он күн өткен соң қолданыска енгізіледі) бірлескен қаулысы мен шешімімен.</w:t>
      </w:r>
    </w:p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БЕЛГІСІ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1955800" cy="62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25-қосымша</w:t>
            </w:r>
          </w:p>
        </w:tc>
      </w:tr>
    </w:tbl>
    <w:bookmarkStart w:name="z81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Красногорский кентінің шекарасы (шегі)</w:t>
      </w:r>
    </w:p>
    <w:bookmarkEnd w:id="5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26-қосымша</w:t>
            </w:r>
          </w:p>
        </w:tc>
      </w:tr>
    </w:tbl>
    <w:bookmarkStart w:name="z83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Красногорский кентінің Калачи ауылының шекарасы (шегі)</w:t>
      </w:r>
    </w:p>
    <w:bookmarkEnd w:id="5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27-қосымша</w:t>
            </w:r>
          </w:p>
        </w:tc>
      </w:tr>
    </w:tbl>
    <w:bookmarkStart w:name="z85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Красногорский кентінің Игілік ауылының шекарасы (шегі)</w:t>
      </w:r>
    </w:p>
    <w:bookmarkEnd w:id="5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28-қосымша</w:t>
            </w:r>
          </w:p>
        </w:tc>
      </w:tr>
    </w:tbl>
    <w:bookmarkStart w:name="z87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Заречный ауылдық округінің Заречный ауылының шекарасы (шегі)</w:t>
      </w:r>
    </w:p>
    <w:bookmarkEnd w:id="6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8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Бірлескен Есіл ауданы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а-12/287 қаулысына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Есіл аудандық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2023 жылғы 26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8С-15/6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29-қосымша</w:t>
            </w:r>
          </w:p>
        </w:tc>
      </w:tr>
    </w:tbl>
    <w:bookmarkStart w:name="z89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Есіл ауданының Заречный ауылдық округінің Дальний ауылының шекарасы (шегі)</w:t>
      </w:r>
    </w:p>
    <w:bookmarkEnd w:id="6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