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b5b3" w14:textId="c44b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Есіл аудандық мәслихатының 2023 жылғы 28 желтоқсандағы № 8С-13/4 шешімі. Ақмола облысының Әділет департаментінде 2023 жылғы 29 желтоқсанда № 8680-03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Есіл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А.Адильбаева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8С-13/4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bookmarkEnd w:id="4"/>
    <w:p>
      <w:pPr>
        <w:spacing w:after="0"/>
        <w:ind w:left="0"/>
        <w:jc w:val="both"/>
      </w:pPr>
      <w:r>
        <w:rPr>
          <w:rFonts w:ascii="Times New Roman"/>
          <w:b w:val="false"/>
          <w:i w:val="false"/>
          <w:color w:val="000000"/>
          <w:sz w:val="28"/>
        </w:rPr>
        <w:t xml:space="preserve">
      1.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Есіл ауданының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p>
      <w:pPr>
        <w:spacing w:after="0"/>
        <w:ind w:left="0"/>
        <w:jc w:val="both"/>
      </w:pPr>
      <w:r>
        <w:rPr>
          <w:rFonts w:ascii="Times New Roman"/>
          <w:b w:val="false"/>
          <w:i w:val="false"/>
          <w:color w:val="000000"/>
          <w:sz w:val="28"/>
        </w:rPr>
        <w:t>
      2. Осы Қағидалар Есіл ауданының аумағында тұрақты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Есіл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Есіл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"Есіл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Ақмола облысы Есіл аудандық мәслихатының 24.12.2024 </w:t>
      </w:r>
      <w:r>
        <w:rPr>
          <w:rFonts w:ascii="Times New Roman"/>
          <w:b w:val="false"/>
          <w:i w:val="false"/>
          <w:color w:val="000000"/>
          <w:sz w:val="28"/>
        </w:rPr>
        <w:t>№ 8С-30/4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Start w:name="z11" w:id="5"/>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Есіл аудандық мәслихатының 27.05.2025 </w:t>
      </w:r>
      <w:r>
        <w:rPr>
          <w:rFonts w:ascii="Times New Roman"/>
          <w:b w:val="false"/>
          <w:i w:val="false"/>
          <w:color w:val="000000"/>
          <w:sz w:val="28"/>
        </w:rPr>
        <w:t>№ 8С-34/3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7) 16 желтоқсан – Тəуелсіздік күні.</w:t>
      </w:r>
    </w:p>
    <w:bookmarkStart w:name="z7"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bookmarkStart w:name="z15" w:id="7"/>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Ақмола облысы Есіл аудандық мәслихатының 16.04.2026 </w:t>
      </w:r>
      <w:r>
        <w:rPr>
          <w:rFonts w:ascii="Times New Roman"/>
          <w:b w:val="false"/>
          <w:i w:val="false"/>
          <w:color w:val="000000"/>
          <w:sz w:val="28"/>
        </w:rPr>
        <w:t>№ 8С-45/2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облыстың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12" w:id="8"/>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bookmarkEnd w:id="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 – ақ I және II дәрежелі "Ана даңқы" ордендерімен наградталған көп балалы аналар, 3 (үш)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 (он)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 - 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 (он)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 (он)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10 (он)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екенші рет некеге тұрмаған жесірлеріне, екінші рет некеге тұрмаған зайыбына (жұбайына) 10 (он)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 (он) айлық есептік көрсеткіш мөлшерінде.</w:t>
      </w:r>
    </w:p>
    <w:p>
      <w:pPr>
        <w:spacing w:after="0"/>
        <w:ind w:left="0"/>
        <w:jc w:val="both"/>
      </w:pPr>
      <w:r>
        <w:rPr>
          <w:rFonts w:ascii="Times New Roman"/>
          <w:b w:val="false"/>
          <w:i w:val="false"/>
          <w:color w:val="000000"/>
          <w:sz w:val="28"/>
        </w:rPr>
        <w:t>
      5)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3 (үш) айлық есептік көрсеткіш мөлшерінде;</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оның ішінде он сегіз жасқа дейінгі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күніне:</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Есіл аудандық мәслихатының 16.04.2026 </w:t>
      </w:r>
      <w:r>
        <w:rPr>
          <w:rFonts w:ascii="Times New Roman"/>
          <w:b w:val="false"/>
          <w:i w:val="false"/>
          <w:color w:val="000000"/>
          <w:sz w:val="28"/>
        </w:rPr>
        <w:t>№ 8С-45/2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11. Әлеуметтік көмек өтініш бойынша толық мемлекеттік қамтамасыз етудегі адамдарды қоспағанда, мұқтаж азаматтардың келесі санаттарына кірістері есепке алынбай көрсетіледі:</w:t>
      </w:r>
    </w:p>
    <w:bookmarkEnd w:id="9"/>
    <w:p>
      <w:pPr>
        <w:spacing w:after="0"/>
        <w:ind w:left="0"/>
        <w:jc w:val="both"/>
      </w:pPr>
      <w:r>
        <w:rPr>
          <w:rFonts w:ascii="Times New Roman"/>
          <w:b w:val="false"/>
          <w:i w:val="false"/>
          <w:color w:val="000000"/>
          <w:sz w:val="28"/>
        </w:rPr>
        <w:t>
      дүлей апат салдарынан зардап шеккен азаматтарға (отбасыларға) оқиға болған сәттен бастап үш айдан кешіктірмей бір рет 200 (екі жүз) айлық есептік көрсеткіш аспайтын мөлшерінде;</w:t>
      </w:r>
    </w:p>
    <w:p>
      <w:pPr>
        <w:spacing w:after="0"/>
        <w:ind w:left="0"/>
        <w:jc w:val="both"/>
      </w:pPr>
      <w:r>
        <w:rPr>
          <w:rFonts w:ascii="Times New Roman"/>
          <w:b w:val="false"/>
          <w:i w:val="false"/>
          <w:color w:val="000000"/>
          <w:sz w:val="28"/>
        </w:rPr>
        <w:t>
      өрттің салдарынан зардап шеккен азаматтарға (отбасыларға) оқиға болған сәттен бастап үш айдан кешіктірмей бір рет 200 (екі жүз) айлық есептік көрсеткіш аспайтын мөлшерінде;</w:t>
      </w:r>
    </w:p>
    <w:p>
      <w:pPr>
        <w:spacing w:after="0"/>
        <w:ind w:left="0"/>
        <w:jc w:val="both"/>
      </w:pPr>
      <w:r>
        <w:rPr>
          <w:rFonts w:ascii="Times New Roman"/>
          <w:b w:val="false"/>
          <w:i w:val="false"/>
          <w:color w:val="000000"/>
          <w:sz w:val="28"/>
        </w:rPr>
        <w:t>
      әлеуметтік маңызы бар аурулары бар адамдарға (адамның иммунитет тапшылығы вирусы (АИВ) тудыратын ауру, қатерлі ісіктер) бір рет 15 (он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 - 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 ардагерлерге, басқа мемлекеттердің аумағындағы ұрыс қимылдарының ардагерлеріне теңестірілген адамдарға Қазақстан Республикасы шегінде санаторийлік-курорттық емделуге жұмсалған шығындардың құнын өтеуге 60 (алпыс) айлық есептік көрсеткіштен аспайтын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Есіл аудандық мәслихатының 16.04.2026 </w:t>
      </w:r>
      <w:r>
        <w:rPr>
          <w:rFonts w:ascii="Times New Roman"/>
          <w:b w:val="false"/>
          <w:i w:val="false"/>
          <w:color w:val="000000"/>
          <w:sz w:val="28"/>
        </w:rPr>
        <w:t>№ 8С-45/2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Ақмола облысы Есіл аудандық мәслихатының 16.04.2026 </w:t>
      </w:r>
      <w:r>
        <w:rPr>
          <w:rFonts w:ascii="Times New Roman"/>
          <w:b w:val="false"/>
          <w:i w:val="false"/>
          <w:color w:val="000000"/>
          <w:sz w:val="28"/>
        </w:rPr>
        <w:t>№ 8С-45/2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Ақмола облысы Есіл аудандық мәслихатының 16.04.2026 </w:t>
      </w:r>
      <w:r>
        <w:rPr>
          <w:rFonts w:ascii="Times New Roman"/>
          <w:b w:val="false"/>
          <w:i w:val="false"/>
          <w:color w:val="000000"/>
          <w:sz w:val="28"/>
        </w:rPr>
        <w:t>№ 8С-45/2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 w:id="10"/>
    <w:p>
      <w:pPr>
        <w:spacing w:after="0"/>
        <w:ind w:left="0"/>
        <w:jc w:val="left"/>
      </w:pPr>
      <w:r>
        <w:rPr>
          <w:rFonts w:ascii="Times New Roman"/>
          <w:b/>
          <w:i w:val="false"/>
          <w:color w:val="000000"/>
        </w:rPr>
        <w:t xml:space="preserve"> 3-тарау. Әлеуметтік көмек көрсету тәртібі</w:t>
      </w:r>
    </w:p>
    <w:bookmarkEnd w:id="10"/>
    <w:p>
      <w:pPr>
        <w:spacing w:after="0"/>
        <w:ind w:left="0"/>
        <w:jc w:val="both"/>
      </w:pPr>
      <w:r>
        <w:rPr>
          <w:rFonts w:ascii="Times New Roman"/>
          <w:b w:val="false"/>
          <w:i w:val="false"/>
          <w:color w:val="000000"/>
          <w:sz w:val="28"/>
        </w:rPr>
        <w:t>
      14.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Ақмола облысы Есіл аудандық мәслихатының 24.12.2024 </w:t>
      </w:r>
      <w:r>
        <w:rPr>
          <w:rFonts w:ascii="Times New Roman"/>
          <w:b w:val="false"/>
          <w:i w:val="false"/>
          <w:color w:val="000000"/>
          <w:sz w:val="28"/>
        </w:rPr>
        <w:t>№ 8С-30/4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15. Әлеуметтік көмек көрсетуге жұмсалатын шығыстарды қаржыландыру Есіл ауданының бюджетінде көзделген ағымдағы қаржы жылына арналған қаражат шегінде жүзеге асырылады.</w:t>
      </w:r>
    </w:p>
    <w:bookmarkEnd w:id="1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Ақмола облысы Есіл аудандық мәслихатының 16.04.2026 </w:t>
      </w:r>
      <w:r>
        <w:rPr>
          <w:rFonts w:ascii="Times New Roman"/>
          <w:b w:val="false"/>
          <w:i w:val="false"/>
          <w:color w:val="000000"/>
          <w:sz w:val="28"/>
        </w:rPr>
        <w:t>№ 8С-45/2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16. Мынадай:</w:t>
      </w:r>
    </w:p>
    <w:bookmarkEnd w:id="1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 – аумақтық бірліктен тыс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Ақмола облысы Есіл аудандық мәслихатының 24.12.2024 </w:t>
      </w:r>
      <w:r>
        <w:rPr>
          <w:rFonts w:ascii="Times New Roman"/>
          <w:b w:val="false"/>
          <w:i w:val="false"/>
          <w:color w:val="000000"/>
          <w:sz w:val="28"/>
        </w:rPr>
        <w:t>№ 8С-30/4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өзгеріс енгізілді - Ақмола облысы Есіл аудандық мәслихатының 16.04.2026 </w:t>
      </w:r>
      <w:r>
        <w:rPr>
          <w:rFonts w:ascii="Times New Roman"/>
          <w:b w:val="false"/>
          <w:i w:val="false"/>
          <w:color w:val="000000"/>
          <w:sz w:val="28"/>
        </w:rPr>
        <w:t>№ 8С-45/2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8С-13/4 шешіміне</w:t>
            </w:r>
            <w:r>
              <w:br/>
            </w:r>
            <w:r>
              <w:rPr>
                <w:rFonts w:ascii="Times New Roman"/>
                <w:b w:val="false"/>
                <w:i w:val="false"/>
                <w:color w:val="000000"/>
                <w:sz w:val="20"/>
              </w:rPr>
              <w:t>2-қосымша</w:t>
            </w:r>
          </w:p>
        </w:tc>
      </w:tr>
    </w:tbl>
    <w:bookmarkStart w:name="z10" w:id="13"/>
    <w:p>
      <w:pPr>
        <w:spacing w:after="0"/>
        <w:ind w:left="0"/>
        <w:jc w:val="left"/>
      </w:pPr>
      <w:r>
        <w:rPr>
          <w:rFonts w:ascii="Times New Roman"/>
          <w:b/>
          <w:i w:val="false"/>
          <w:color w:val="000000"/>
        </w:rPr>
        <w:t xml:space="preserve"> Есіл аудандық мәслихатының күші жойылды деп танылған кейбір шешімдерінің тізбесі</w:t>
      </w:r>
    </w:p>
    <w:bookmarkEnd w:id="13"/>
    <w:p>
      <w:pPr>
        <w:spacing w:after="0"/>
        <w:ind w:left="0"/>
        <w:jc w:val="both"/>
      </w:pPr>
      <w:r>
        <w:rPr>
          <w:rFonts w:ascii="Times New Roman"/>
          <w:b w:val="false"/>
          <w:i w:val="false"/>
          <w:color w:val="000000"/>
          <w:sz w:val="28"/>
        </w:rPr>
        <w:t xml:space="preserve">
      1.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Есіл аудандық мәслихатының 2019 жылғы 19 ақпандағы № 45/2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7072 болып тіркелген).</w:t>
      </w:r>
    </w:p>
    <w:p>
      <w:pPr>
        <w:spacing w:after="0"/>
        <w:ind w:left="0"/>
        <w:jc w:val="both"/>
      </w:pPr>
      <w:r>
        <w:rPr>
          <w:rFonts w:ascii="Times New Roman"/>
          <w:b w:val="false"/>
          <w:i w:val="false"/>
          <w:color w:val="000000"/>
          <w:sz w:val="28"/>
        </w:rPr>
        <w:t>
      2. "Есіл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Есіл аудандық мәслихатының 2019 жылғы 13 мамырдағы № 50/2 шешімі (Нормативтік құқықтық актілерді мемлекеттік тіркеу тізілімінде № 7192 болып тіркелген).</w:t>
      </w:r>
    </w:p>
    <w:p>
      <w:pPr>
        <w:spacing w:after="0"/>
        <w:ind w:left="0"/>
        <w:jc w:val="both"/>
      </w:pPr>
      <w:r>
        <w:rPr>
          <w:rFonts w:ascii="Times New Roman"/>
          <w:b w:val="false"/>
          <w:i w:val="false"/>
          <w:color w:val="000000"/>
          <w:sz w:val="28"/>
        </w:rPr>
        <w:t xml:space="preserve">
      3. "Есіл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Есіл аудандық мәслихатының 2019 жылғы 21 тамыздағы № 55/3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7332 болып тіркелген).</w:t>
      </w:r>
    </w:p>
    <w:p>
      <w:pPr>
        <w:spacing w:after="0"/>
        <w:ind w:left="0"/>
        <w:jc w:val="both"/>
      </w:pPr>
      <w:r>
        <w:rPr>
          <w:rFonts w:ascii="Times New Roman"/>
          <w:b w:val="false"/>
          <w:i w:val="false"/>
          <w:color w:val="000000"/>
          <w:sz w:val="28"/>
        </w:rPr>
        <w:t xml:space="preserve">
      4. "Есіл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Есіл аудандық мәслихатының 2019 жылғы 4 қазандағы № 57/2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7410 болып тіркелген).</w:t>
      </w:r>
    </w:p>
    <w:p>
      <w:pPr>
        <w:spacing w:after="0"/>
        <w:ind w:left="0"/>
        <w:jc w:val="both"/>
      </w:pPr>
      <w:r>
        <w:rPr>
          <w:rFonts w:ascii="Times New Roman"/>
          <w:b w:val="false"/>
          <w:i w:val="false"/>
          <w:color w:val="000000"/>
          <w:sz w:val="28"/>
        </w:rPr>
        <w:t xml:space="preserve">
      5. "Есіл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Есіл аудандық мәслихатының 2020 жылғы 3 наурыздағы № 65/2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7711 болып тіркелген).</w:t>
      </w:r>
    </w:p>
    <w:p>
      <w:pPr>
        <w:spacing w:after="0"/>
        <w:ind w:left="0"/>
        <w:jc w:val="both"/>
      </w:pPr>
      <w:r>
        <w:rPr>
          <w:rFonts w:ascii="Times New Roman"/>
          <w:b w:val="false"/>
          <w:i w:val="false"/>
          <w:color w:val="000000"/>
          <w:sz w:val="28"/>
        </w:rPr>
        <w:t xml:space="preserve">
      6. "Есіл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Есіл аудандық мәслихатының 2021 жылғы 15 ақпандағы № 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8365 болып тіркелген).</w:t>
      </w:r>
    </w:p>
    <w:p>
      <w:pPr>
        <w:spacing w:after="0"/>
        <w:ind w:left="0"/>
        <w:jc w:val="both"/>
      </w:pPr>
      <w:r>
        <w:rPr>
          <w:rFonts w:ascii="Times New Roman"/>
          <w:b w:val="false"/>
          <w:i w:val="false"/>
          <w:color w:val="000000"/>
          <w:sz w:val="28"/>
        </w:rPr>
        <w:t xml:space="preserve">
      7. "Есіл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Есіл аудандық мәслихатының 2022 жылғы 22 қарашадағы № 32/3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30786 болып тіркелген).</w:t>
      </w:r>
    </w:p>
    <w:p>
      <w:pPr>
        <w:spacing w:after="0"/>
        <w:ind w:left="0"/>
        <w:jc w:val="both"/>
      </w:pPr>
      <w:r>
        <w:rPr>
          <w:rFonts w:ascii="Times New Roman"/>
          <w:b w:val="false"/>
          <w:i w:val="false"/>
          <w:color w:val="000000"/>
          <w:sz w:val="28"/>
        </w:rPr>
        <w:t xml:space="preserve">
      8. "Есіл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Есіл аудандық мәслихатының 2023 жылғы 6 маусымдағы № 8С-4/2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8581-03).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