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24e5" w14:textId="57a2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әкімдігінің 2018 жылғы 27 тамыздағы № а-8/291 "Ерейментау ауданының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2023 жылғы 28 сәуірдегі № а-4/111 қаулысы. Ақмола облысының Әділет департаментінде 2023 жылғы 5 мамырда № 8554-03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әкімдігінің 2018 жылғы 27 тамыздағы № а-8/291 "Ерейментау ауданының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6789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әкімінің жетекшілік ететін орынбасарына жүктелсін.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Торғай ауылының жалпы орта білім беретін мектебі" коммуналдық мемлекеттік мекемесіне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Тайбай ауылының жалпы орта білім беретін мектебі" коммуналдық мемлекеттік мекемесіне тасымалдаудың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Бестоғай ауылының негізгі орта мектебі" коммуналдық мемлекеттік мекемесіне тасымалдаудың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Ажы ауылының негізгі орта мектебі" коммуналдық мемлекеттік мекемесіне тасымалдаудың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Өлеңті ауылының жалпы орта білім беретін мектебі" коммуналдық мемлекеттік мекемесіне тасымалдаудың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Күншалған ауылының жалпы орта білім беретін мектебі" коммуналдық мемлекеттік мекемесіне тасымалдаудың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жалпы білім беретін мектептерге тасымалдаудың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ауданының шалғайдағы елді мекендерде тұратын балаларды жалпы білім беретін мектептерге тасымалдаудың тәртібі "Автомобиль көлігі туралы"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"Ақмола облысы білім басқармасының Ерейментау ауданы бойынша білім бөлімі" мемлекеттік мекемесі болып табылады.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атқарушысының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