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c9010" w14:textId="62c90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Парламенті Мәжілісінің және Астана қаласы мәслихатының депутаттығына кандидаттар үшін үгіттік баспа материалдарын орналастыруға арналған орындарды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Астана қаласы әкімдігінің 2023 жылғы 15 ақпандағы № 1-304 қаулысы. Астана қаласының Әділет департаментінде 2023 жылғы 15 ақпанда № 1335-01 болып тіркелді. Күші жойылды - Астана қаласы әкімдігінің 2026 жылғы 10 шілдедегі № 01-2356 қаулысымен</w:t>
      </w:r>
    </w:p>
    <w:p>
      <w:pPr>
        <w:spacing w:after="0"/>
        <w:ind w:left="0"/>
        <w:jc w:val="both"/>
      </w:pPr>
      <w:bookmarkStart w:name="z19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Астана қаласы әкімдігінің 10.07.2026 </w:t>
      </w:r>
      <w:r>
        <w:rPr>
          <w:rFonts w:ascii="Times New Roman"/>
          <w:b w:val="false"/>
          <w:i w:val="false"/>
          <w:color w:val="ff0000"/>
          <w:sz w:val="28"/>
        </w:rPr>
        <w:t>№ 01-2356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(оның алғашқы ресми жарияланған күнінен бастап қолданысқа енгізіледі).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сайлау туралы" Қазақстан Республикасы Конституциялық заңы 28-бабының </w:t>
      </w:r>
      <w:r>
        <w:rPr>
          <w:rFonts w:ascii="Times New Roman"/>
          <w:b w:val="false"/>
          <w:i w:val="false"/>
          <w:color w:val="000000"/>
          <w:sz w:val="28"/>
        </w:rPr>
        <w:t>6-тармағына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Астана қаласының әкімдігі ҚАУЛЫ ЕТЕДІ: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 Парламенті Мәжілісінің депутаттығына кандидаттар үшін үгіттік баспа материалдарын орналастыруға арналған орындар осы қаулыға 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Астана қаласы мәслихатының депутаттығына кандидаттар үшін үгіттік баспа материалдарын орналастыруға арналған орындар осы қаулыға 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қаулыға </w:t>
      </w:r>
      <w:r>
        <w:rPr>
          <w:rFonts w:ascii="Times New Roman"/>
          <w:b w:val="false"/>
          <w:i w:val="false"/>
          <w:color w:val="000000"/>
          <w:sz w:val="28"/>
        </w:rPr>
        <w:t>3-қосымшаға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Астана қаласы әкімдігінің кейбір қаулыларының күші жойылды деп танылсын.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"Астана қаласы әкімінің аппараты" мемлекеттік мекемесінің басшысына жүктелсін.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қаулы оның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Астана қаласының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Қасымбек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7"/>
    <w:bookmarkStart w:name="z2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Астана қаласының </w:t>
      </w:r>
    </w:p>
    <w:bookmarkEnd w:id="8"/>
    <w:bookmarkStart w:name="z2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қалалық сайлау </w:t>
      </w:r>
    </w:p>
    <w:bookmarkEnd w:id="9"/>
    <w:bookmarkStart w:name="z2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комиссиясы 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15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1-304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8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Парламенті Мәжілісінің депутаттығына кандидаттар үшін үгіттік баспа материалдарын орналастыруға арналған орындар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Р/с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Үгіттік баспа материалдарын орналастыруға арналған орындар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 1 округ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1.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Қаныш Сәтбаев және Алексей Петров көшелерінің қиылысында, "Евразия-1" сауда орталығы ғимаратына орталық кіреберістің оң жағында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2.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Қажымұқан және Алексей Петров көшелерінің қиылысында, "Орбита" сауда үйі ғимаратының алдында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3.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Абылай хан даңғылы мен Манас көшесінің қиылысында, "Встреча" сауда үйі ғимаратының алдында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4.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Промышленный тұрғын алабы, Шалкөде көшесі, "iStop" аялдама павильонының оң жағында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5.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Интернациональный тұрғын алабы, Мереке көшесі, № 1а, Астана қаласы әкімдігінің "Орталықтандырылған кітапханалар жүйесі" коммуналдық мемлекеттік мекемесі ғимаратының алдында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6.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Мичурино тұрғын алабы, Бастау көшесі, орталық скверге кіреберістің алдында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7.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Күйгенжар тұрғын алабы, Жаңатұрмыс көшесі, № 1/1, аялдама павильонының оң жағында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8.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Железнодорожный тұрғын алабы, Владимир Маяковский көшесі, орталық сквердің сол жағында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9.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Бауыржан Момышұлы даңғылы, "Жерұйық" саябағына орталық кіреберіс алдында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10.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Мұхамеджан Тынышбайұлы көшесі, № 8, "Қазақстан темір жолы" ұлттық компаниясы" акционерлік қоғамы – "Нұрлы жол" теміржол вокзалы кешені" филиалы ғимаратының алдында, А-62 көшесінің бойында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11.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Сәкен Сейфуллин және Шоқан Уәлиханов көшелерінің қиылысында, "Астаналық" сауда үйі ғимараты кіреберісінің сол жағында, Сәкен Сейфуллин көшесінің бойында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12.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Кенесары көшесі мен Республика даңғылының қиылысында, "Сұңқар" сауда үйіне қарама-қарсы, Республика даңғылының бойында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13.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Тайбурыл көшесі, № 17, Астана қаласы әкімдігінің "№ 23 орта мектеп" коммуналдық мемлекеттік мекемесінің ғимаратына орталық кіреберістің оң жағында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14.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Қошке Кемеңгерұлы көшесі, № 4, Астана қаласы әкімдігінің "№ 21 орта мектеп" коммуналдық мемлекеттік мекемесі ғимаратының орталық кіреберісінің оң жағында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15.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Александр Кравцов және Шоқан Уәлиханов көшелерінің қиылысында, "Жастар" сауда үйінің ғимаратына қарама-қарсы, Александр Кравцов көшесінің бойында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16.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Шоқан Уәлиханов көшесі мен Абай даңғылының қиылысында, "Жаннұр" сауда үйі ғимаратының оң жағында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17.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Иманов көшесі, № 20, Астана қаласы "Байқоңыр" ауданының "Азаматтарға арналған үкімет" мемлекеттік корпорациясы" коммерциялық емес акционерлік қоғамы филиалының халыққа қызмет көрсету жөніндегі № 5 бөлім ғимаратының сол жағында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18.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Кенесары көшесі, № 78, "Kaspi bank" акционерлік қоғамының бөлімшесі ғимаратының оң жағында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19.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Александр Кравцов көшесі мен Александр Пушкин көшесінің қиылысында, "Целинный шағын ауданы" аялдама павильонының сол жағында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20.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Шоқан Уәлиханов көшесі мен Бөгенбай батыр даңғылының қиылысында, "Әлем" сауда орталығы ғимаратына орталық кіреберістің сол жағында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 2 округ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21.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Үркер тұрғын алабы, Исатай батыр көшесі, № 141/1, Астана қаласы әкімдігінің "Кемел Ақышев атындағы № 69 мектеп-гимназия" коммуналдық мемлекеттік мекемесі ғимаратының алдында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22.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Басты сағатқа қарама-қарсы орталық саябаққа кіреберістің алдында, Тұран даңғылының бойында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23.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Әзілхан Нұршайықов көшесі, № 8, Астана қаласы әкімдігінің "Смағұл Сәдуақасұлы атындағы № 78 мектеп-гимназия" коммуналдық мемлекеттік мекемесі ғимаратының алдында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24.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Тұран даңғылы, № 37, "Хан Шатыр" сауда-ойын-сауық орталығы ғимаратына орталық кіреберістің алдында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25.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Заречный тұрғын алабы, Аққұм көшесі, № 17/1, "Мерей" дүкені ғимаратының алдында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26.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Мәңгілік Ел даңғылы мен Алматы көшесінің қиылысында, "Айсанам" тұрғын үй кешенінің бұрышында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27.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Ботаникалық баққа орталық кіреберістің алдында, Түркістан көшесінің бойында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28.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Мәңгілік Ел даңғылы, № 30, Астана қаласы "Есіл" ауданының "Азаматтарға арналған үкімет" мемлекеттік корпорациясы" коммерциялық емес акционерлік қоғамы филиалының халыққа қызмет көрсету жөніндегі № 1 бөлім ғимаратының орталық кіреберісіне қарама-қарсы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29.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Пригородный тұрғын алабы, Жаңадария көшесіндегі "Хозяюшка" дүкені ғимаратының алдында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30.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Тельман тұрғын алабы, Мұғалжар көшесі, № 65а, азық-түлік дүкені ғимаратының сол жағында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31.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Бөгенбай батыр даңғылы, № 71, Шоқан Уәлиханов көшесінде "Джафар" сауда орталығы ғимаратының оң жағында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32.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 бульварына кірер алдында, Республика даңғылының бойында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33.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Иоганн Гете көшесі, № 1, "Қазақстан темір жолы" ұлттық компаниясы" акционерлік қоғамы – "Астана" теміржол вокзал кешені" филиалы ғимаратының алдында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34.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Бейбітшілік көшесі, № 9 ғимаратта орталық кіреберістің оң жағында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35.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Желтоқсан көшесінде, "Серуен" жаяу жүргіншілер көпірінің алдында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36.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Нұрғиса Тілендиев даңғылы, № 15, "Рахмет" сауда орталығы ғимаратының орталық кіреберісінің оң жағында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37.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Ақан сері көшесі, № 20, Астана қаласы әкімдігінің "№ 5 қалалық емхана" шаруашылық жүргізу құқығындағы мемлекеттік коммуналдық кәсіпорны ғимаратының алдында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38.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Шабал Бейсекова көшесі, № 3, "Астықжан" сауда үйі ғимаратының алдында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39.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Көктал-1 тұрғын алабы, Алмалық көшесі, № 1, Астана қаласы әкімдігінің "Наз" мемлекеттік би театры" мемлекеттік коммуналдық қазыналық кәсіпорны ғимаратының алдында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40.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Александр Герцен көшесі, № 86, "Масяня" дүкені ғимаратының алдында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15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1-304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10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Астана қаласы мәслихатының депутаттығына кандидаттар үшін үгіттік баспа материалдарын орналастыруға арналған орындар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Р/с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Үгіттік баспа материалдарын орналастыруға арналған орындар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 1 округ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1.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Бауыржан Момышұлы даңғылы, № 5, Астана қаласы әкімдігінің "Әл-Фараби атындағы Оқушылар сарайы" шаруашылық жүргізу құқығындағы мемлекеттік коммуналдық кәсіпорны ғимаратының алдында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2.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Рақымжан Қошқарбаев және Бауыржан Момышұлы даңғылдары қиылысында, Рақымжан Қошқарбаев ескерткішінің алдында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3.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Тәуелсіздік даңғылы, № 32, Астана қаласы "Алматы" ауданының "Азаматтарға арналған үкімет" мемлекеттік корпорациясы" коммерциялық емес акционерлік қоғамы филиалының халыққа қызмет көрсету бөлімі ғимаратының алдында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4.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Бауыржан Момышұлы даңғылы, "Жерұйық" саябағына орталық кіреберіс алдында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5.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Бауыржан Момышұлы даңғылы, № 10, "Рахмет" сауда үйі ғимаратының алдында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 2 округ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6.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Қаныш Сәтбаев және Алексей Петров көшелерінің қиылысында, "Евразия-1" сауда орталығы ғимаратына орталық кіреберістің оң жағында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7.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Қажымұқан және Алексей Петров көшелерінің қиылысында, "Орбита" сауда үйі ғимаратының алдында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8.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Абылай хан даңғылы мен Манас көшесінің қиылысында, "Встреча" сауда үйі ғимаратының алдында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9.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Абылай хан даңғылы, № 5, аялдама павильонының сол жағында және "Әділ" сауда үйі ғимаратының алдында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10.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Қажымұқан мен Қаныш Сәтбаев көшелерінің қиылысында, Қаныш Сәтбаев ескерткішінің алдында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 3 округ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11.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Шәкәрім Құдайбердіұлы даңғылы, № 25, Астана қаласы әкімдігінің "№ 7 қалалық емхана" шаруашылық жүргізу құқығындағы мемлекеттік коммуналдық кәсіпорны ғимаратының алдында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12.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Ілияс Жансүгірұлы көшесі, дом № 8, "Аружан" сауда орталығының ғимаратына орталық кіреберістің сол жағында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13.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Абылай хан даңғылы мен Ғабиден Мұстафин көшесінің қиылысында, сквердің аумағында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14.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Қайрат Рысқұлбеков көшесі, "Алма" саябағының аумағында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15.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Ғабит Мүсірепов көшесі, № 3, "Small" супермаркетіне орталық кіреберістің сол жағында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 4 округ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16.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Кенен Әзірбаев көшесі, № 6/5, аялдама павильонының оң жағында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17.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Мұхамеджан Тынышбайұлы көшесі, № 8, "Қазақстан темір жолы" ұлттық компаниясы" акционерлік қоғамы – "Нұрлы жол" теміржол вокзалы кешені" филиалы ғимаратының алдында, А-62 көшесінің бойында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18.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Тәуелсіздік даңғылы мен Жұмекен Нәжімеденов көшесінің қиылысында, "Қазақстан Республикасының Ұлттық музейі" республикалық мемлекеттік коммуналдық кәсіпорны ғимаратының алдында, Жұмекен Нәжімеденов көшесінің бойында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19.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Рақымжан Қошқарбаев даңғылы, № 26, "Отбасы банк" акционерлік қоғамы ғимаратына орталық кіреберістің алдында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20.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Қалыбек Қуанышбаев көшесі, № 8/1, Қалыбек Қуанышбаев атындағы Мемлекеттік академиялық Қазақ музыкалық драма театрының ғимаратына орталық кіреберістің алдында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 5 округ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21.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Промышленный тұрғын алабы, Шалкөде көшесі, "iStop" аялдама павильонының оң жағында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22.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Интернациональный тұрғын алабы, Мереке көшесі, № 1а, Астана қаласы әкімдігінің "Орталықтандырылған кітапханалар жүйесі" коммуналдық мемлекеттік мекемесі ғимаратының алдында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23.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Мичурино тұрғын алабы, Бастау көшесі, орталық скверге кіреберістің алдында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24.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Күйгенжар тұрғын алабы, Жаңатұрмыс көшесі, № 1/1, аялдама павильонының оң жағында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25.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Железнодорожный тұрғын алабы, Владимир Маяковский көшесі, орталық сквердің сол жағында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 6 округ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26.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Шоқан Уәлиханов көшесі мен Абай даңғылының қиылысында, "Жаннұр" сауда үйі ғимаратының оң жағында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27.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Әл-Фараби даңғылы, № 28, "Астықжан" сауда үйі ғимаратына орталық кіреберістің оң жағында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28.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Алаш тас жолы мен Жолымбет көшесінің қиылысында, "Орталық базар" аялдамасы павильонының сол жағында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29.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Тайбурыл көшесі, № 17, Астана қаласы әкімдігінің "№ 23 орта мектеп" коммуналдық мемлекеттік мекемесінің ғимаратына орталық кіреберістің оң жағында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30.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Қошке Кемеңгерұлы көшесі, № 4, Астана қаласы әкімдігінің "№ 21 орта мектеп" коммуналдық мемлекеттік мекемесі ғимаратына орталық кіреберістің оң жағында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 7 округ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31.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Кенесары көшесі, № 78, "Kaspi bank" акционерлік қоғамының бөлімшесі ғимаратының оң жағында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32.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Иманов көшесі, № 20, Астана қаласы "Байқоңыр" ауданының "Азаматтарға арналған үкімет" мемлекеттік корпорациясы" коммерциялық емес акционерлік қоғамы филиалының халыққа қызмет көрсету жөніндегі № 5 бөлім ғимаратының сол жағында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33.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Александр Пушкин көшесі, № 10/1, "Burger King" жылдам тамақтану мейрамханасы ғимаратының оң жағында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34.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даңғылы, № 80, "Magnum" супермаркеті ғимаратына орталық кіреберістің оң жағында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35.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Шоқан Уәлиханов және Амангелді Иманов көшелерінің қиылысында, "Алма – Ата" іскерлік үйі ғимаратына қарама-қарсы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 8 округ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36.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Сәкен Сейфуллин және Шоқан Уәлиханов көшелерінің қиылысында, "Астаналық" сауда үйі ғимаратына кіреберістің сол жағында, Сәкен Сейфуллин көшесінің бойында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37.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Кенесары көшесі мен Республика даңғылының қиылысында, "Сұңқар" сауда үйіне қарама-қарсы, Республика даңғылының бойында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38.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Шоқан Уәлиханов көшесі мен Бөгенбай батыр даңғылының қиылысында, "Әлем" сауда орталығы ғимаратына орталық кіреберістің сол жағында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39.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Александр Кравцов және Шоқан Уәлиханов көшелерінің қиылысында, "Жастар" сауда үйі ғимаратына қарама-қарсы, Александр Кравцов көшесінің бойында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40.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Александр Кравцов көшесі мен Александр Пушкин көшесінің қиылысында, "Целинный шағын ауданы" аялдама павильонының сол жағында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 9 округ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41.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Үркер тұрғын алабы, Исатай батыр көшесі, № 141/1, Астана қаласы әкімдігінің "Кемел Ақышев атындағы № 69 мектеп-гимназия" коммуналдық мемлекеттік мекемесі ғимаратының алдында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42.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Ілияс Омаров көшесі, № 4, Астана қаласы әкімдігінің "№ 71 мектеп-лицей" шаруашылық жүргізу құқығындағы мемлекеттік коммуналдық кәсіпорны ғимаратының алдында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43.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Қорғалжын тас жолы, № 8, "М.С. Нәрікбаев атындағы КазГЮУ Университеті" акционерлік қоғамы ғимаратының алдында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44.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Басты сағатқа қарама-қарсы орталық саябаққа кіреберістің алдында, Тұран даңғылы бойында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45.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Тұран даңғылы, № 24, "Сарыарқа" сауда ойын-сауық орталығының орынтұрақ аумағында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 10 округ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46.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Әзілхан Нұршайықов көшесі, № 8, Астана қаласы әкімдігінің "Смағұл Сәдуақасұлы атындағы № 78 мектеп-гимназия" коммуналдық мемлекеттік мекемесі ғимаратының алдында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47.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Тұран даңғылы, № 37 "Хан Шатыр" сауда-ойын-сауық орталығы ғимаратына орталық кіреберістің алдында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48.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Қабанбай батыр даңғылы, № 21 "Азия парк" сауда-ойын-сауық орталығы ғимаратына орталық кіреберістің алдында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49.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Е20 көше, № 5, "Binom school" мектеп-лицей ғимаратына орталық кіреберістің алдында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50.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Сығанақ көшесі, № 17м, "Жасыл квартал" тұрғын үй кешеніндегі "BI-Group" кеңсе ғимаратына орталық кіреберістің алдында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 11 округ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51.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Мәңгілік Ел даңғылы мен Дінмұхамед Қонаев көшесінің қиылысында, № 14 г үйдің бұрышында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52.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Сауран көшесі, № 5 және № 5д үйлердің бұрышында, "Гиппократ" дәріханасының сол жағында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53.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Достық және Сауран көшелерінің қиылысында, "Керуен" сауда ойын-сауық орталығы ғимаратының алдында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54.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Заречный тұрғын алабы, Аққұм көшесі, № 17/1, "Мерей" дүкені ғимаратының алдында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55.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Мәңгілік Ел даңғылы мен Алматы көшесінің қиылысында, "Айсанам" тұрғын үй кешенінің бұрышында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 12 округ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56.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көшесі, № 32/1, "Назарбаев Зияткерлік мектептері" дербес білім беру ұйымы "Халықаралық мектебі" филиалының ғимаратына орталық кіреберістің алдында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57.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Сауран көшесі, № 11, Астана қаласы әкімдігінің "№ 89 мектеп-лицей" коммуналдық мемлекеттік мекемесінің ғимаратына орталық кіреберістің алдында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58.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көшесі, № 10/1, Астана қаласы әкімдігінің "Әлихан Бөкейхан атындағы № 76 мектеп-лицей" шаруашылық жүргізу құқығындағы мемлекеттік коммуналдық кәсіпорны ғимаратына орталық кіреберістің алдында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59.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Мәңгілік Ел даңғылы, № 30, Астана қаласы "Есіл" ауданының "Азаматтарға арналған үкімет" мемлекеттік корпорациясы" коммерциялық емес акционерлік қоғамы филиалының халыққа қызмет көрсету жөніндегі № 1 бөлім ғимаратының орталық кіреберісіне қарама-қарсы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60.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 Дала даңғылы мен Әлихан Бөкейхан көшесінің қиылысында, Ұлы Дала даңғылы бойындағы № 13/1 үйдің бұрышында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 13 округ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61.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Пригородный тұрғын алабы, Жаңадария көшесіндегі "Хозяюшка" дүкені ғимаратының алдында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62.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Тельман тұрғын алабы Мұғалжар көшесі, № 65а, азық-түлік дүкені ғимаратының сол жағында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63.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Қабанбай батыр даңғылы, № 62, "MEGA Silk Way" сауда ойын-сауық орталығы ғимаратына орталық кіреберістің алдында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64.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Ботаникалық баққа орталық кіреберістің алдында, Түркістан көшесінің бойында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65.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 Дала даңғылы мен № 38 көшенің қиылысында, № 36 үйдің бұрышында, "Тәп-тәтті" кондитерлік фабрикасының оң жағында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 14 округ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66.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Самал шағын ауданы, № 11, "Astana Tower" бизнес-орталығы ғимаратының оң жағында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67.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 бульварына кірер алдында, Республика даңғылының бойында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68.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Бейбітшілік көшесі, № 37, "Қазпошта" акционерлік қоғамы ғимаратының сол жағында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69.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Бейбітшілік көшесі, № 9 ғимаратына орталық кіреберістің оң жағында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70.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Желтоқсан көшесінде, "Серуен" жаяу жүргіншілер көпірінің алдында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 15 округ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71.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Шәймерден Қосшығұлұлы көшесі, № 9, "Солтүстік" сауда үйі ғимаратының алдында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72.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Нұрғиса Тілендиев даңғылы, № 15, "Рахмет" сауда орталығы ғимаратының орталық кіреберісінің оң жағында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73.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Көктал-1 тұрғын алабы, Алмалық көшесі, № 1, Астана қаласы әкімдігінің "Наз" мемлекеттік би театры" мемлекеттік коммуналдық қазыналық кәсіпорны ғимаратының алдында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74.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Көктал-2 тұрғын алабы, Ақмола көшесі, № 24, "Көктал-2" сауда үйі ғимаратының алдында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75.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Шәймерден Қосшығұлұлы көшесі, № 24, "Euromall" сауда үйі ғимаратының алдында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 16 округ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76.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Ақан сері көшесі, № 20, Астана қаласы әкімдігінің "№ 5 қалалық емхана" шаруашылық жүргізу құқығындағы мемлекеттік коммуналдық кәсіпорны ғимаратының алдында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77.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Александр Герцен көшесі, № 86, "Масяня" дүкені ғимаратының алдында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78.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Шабал Бейсекова көшесі, № 3, "Астықжан" сауда үйі ғимаратының алдында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79.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Конституция көшесі, № 16, "Сымбат" дүкені ғимаратының алдында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80.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Көктал көшесі, № 16, "Көктал" автобөлшектер базарының алдында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 17 округ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81.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Бөгенбай батыр даңғылы, № 29, "GulMarket" гүлдер дүкенінің сол жағында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82.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Иоганн Гете көшесі, № 1, "Қазақстан темір жолы" ұлттық компаниясы" акционерлік қоғамы – "Астана" теміржол вокзал кешені" филиалы ғимаратының алдында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83.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Жеңіс даңғылы, № 62, "Сәкен Сейфуллин атындағы Қазақ агротехникалық университеті" коммерциялық емес акционерлік қоғамы ғимаратының алдында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84.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Бөгенбай батыр даңғылы, № 71, "Джафар" сауда орталығы ғимаратының оң жағында, Шоқан Уәлиханов көшесінің бойында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85.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даңғылы, № 58, аялдама павильонының сол жағында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15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1-304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12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Астана қаласы әкімдігінің күші жойылған кейбір қаулыларының тізбесі</w:t>
      </w:r>
    </w:p>
    <w:bookmarkEnd w:id="13"/>
    <w:bookmarkStart w:name="z1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"Астана қаласының аумағында барлық кандидаттар үшін үгіттік баспа материалдарын орналастыру үшін орындарын белгілеу туралы" Астана қаласы әкімдігінің 2015 жылғы 10 наурыздағы № 06-346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888 болып тіркелген).</w:t>
      </w:r>
    </w:p>
    <w:bookmarkEnd w:id="14"/>
    <w:bookmarkStart w:name="z1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"Қазақстан Республикасының Президенттігіне кандидаттарға үгіттеу баспа материалдарын орналастыруға орындар белгілеу және сайлаушылармен кездесу өткізу үшін үй-жай беру туралы" Астана қаласы әкімдігінің 2015 жылғы 10 наурыздағы № 06-346 қаулысына өзгерістер енгізу туралы" Нұр-Сұлтан қаласы әкімдігінің 2019 жылғы 29 сәуірдегі № 1-525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1225 болып тіркелген).</w:t>
      </w:r>
    </w:p>
    <w:bookmarkEnd w:id="15"/>
    <w:bookmarkStart w:name="z1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"Астана қаласы әкімдігінің 2015 жылғы 10 наурыздағы № 06-346 "Қазақстан Республикасының Президенттігіне кандидаттарға үгіттеу баспа материалдарын орналастыруға орындар белгілеу және сайлаушылармен кездесу өткізу үшін үй-жай беру туралы" қаулысына өзгерістер енгізу туралы" Астана қаласы әкімдігінің 2022 жылғы 17 қазандағы № 01-2903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30182 болып тіркелген).</w:t>
      </w:r>
    </w:p>
    <w:bookmarkEnd w:id="1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