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985e5" w14:textId="6c985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қаласының аумағында бөлшек салықтың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2023 жылғы 30 маусымдағы № 50/5-VIII шешімі. Астана қаласының Әділет департаментінде 2023 жылғы 5 маусымда № 1345-01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01.01.2023 бастап күшіне енеді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 Кодексінің (Салық кодексі) 696-3-бабының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"Салық және бюджетке төленетін басқа да міндетті төлемдер туралы" Қазақстан Республикасы Кодексінің (Салық кодексі) 696-3-бабы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абзацында белгіленген бөлшектік салықтың мөлшерін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аумағында салықтық кезеңде алынған (алынуға жататын) кірістер бойынша 4%-дан 3%-ға дейін төмендетілсін.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30 маусымындағы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Бөлшек салықтың арнаулы салық режимін қолдану мақсаттары үшін қызмет түрлері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Астана қаласы мәслихатының 06.05.2024 </w:t>
      </w:r>
      <w:r>
        <w:rPr>
          <w:rFonts w:ascii="Times New Roman"/>
          <w:b w:val="false"/>
          <w:i w:val="false"/>
          <w:color w:val="ff0000"/>
          <w:sz w:val="28"/>
        </w:rPr>
        <w:t>№ 178/21-VIII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ЭҚЖЖ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түрлері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 өсіру, гүлді дақылдардың тұқымын өсіру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басқа түрлерін өсіру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01.61.1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Суару жүйесін пайдаланудан басқа, өсімдік шаруашылығын жүргізуге мүмкіндік беретін қызмет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01.61.2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Суару жүйесін пайдалану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01.70.0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Аңшылық пен аулау, осы салаларда көрсетілетін қызметтерді ұсынуды қоса алғанда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Балықты, шаян тәрізділерді және моллюскаларды өңдеу және консервілеу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Картопты өңдеу және консервілеу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 және көкөніс шырындарының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Жемістерді және көкөністерді өңдеу мен консервілеудің өзге де түрлері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Балмұздақ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Ұн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Тағамдық концентраттар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сақталмайтын нан-тоқаш және ұннан жасалған кондитерлік өнімдер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Қытырлақ нан және печенье, ұзақ сақталатын ұннан жасалған кондитерлік өнімдер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Какао, шоколад және қантты кондитерлік өнімдер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 және кофе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Татымдықтар мен дәмқосарлар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 тағам өнімдерінің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Көже, сорпа және жұмыртқа өнімдерінің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10.92.0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жануарларына арналған дайын азық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Жүн талшығын иіру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Маталарды және текстиль бұйымдарын өңдеу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Киімнен басқа, дайын текстиль бұйымдарының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Жіп, арқан, жіңішке арқан, шпагат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Киімнен басқа, тоқылмаған текстиль бұйымдар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13.96.0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өндірістік мақсаттағы өзге де текстиль бұйымдар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 галантерея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Киіз бұйымдарының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топтамаларға енгізілмеген басқа текстиль бұйымдарының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сырт киім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топтамаларға енгізілмеген киімнің және аксессуарлардың өзге де түрлерінің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бұйымдарының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тоқыма және трикотаж киімдер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Былғарыны илеу және өңдеу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керек-жарақтарын және осыған ұқсас бұйымдар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Қайыс-ертоқым бұйымдарының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Аяқкиім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Құрастырмалы ағаш жабындар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Сүректен жасалатын шпон, фанера, тақтайлар мен панельдер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Құрастырмалы паркет жабындарының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Негізінен ағаштан жасалған құрастырмалы үй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контейнерлі, тұтас тасымалданатын және жиналмалы-құрастырмалы ғимараттар мен үй-жайлар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ыдыс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ағаш бұйымдар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Ағаштан жасалған сәндік бұйымдар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16.29.3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Тоздан, сабаннан және өруге арналған материалдардан жасалған бұйымдар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Гофраланған қағаз және картон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 және картон ыдыс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Шаруашылық-тұрмыстық және санитариялық-гигиеналық мақсаттағы қағаз бұйымдар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 қағазы бұйымдарының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 бен картоннан жасалған өзге де бұйымдар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 басып шығару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 өндірісінің өзге де түрлері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Материалдарды басып шығаруға және таратуға дайындау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Брошюралық-түптеу, өңдеу қызметі және ілеспе көрсетілетін қызметтер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Бейнежазбаларды ойнату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Фотоматериалдар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 шиналар мен дөңгелекқаптарды қалпына келтіру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арналған пластмасса қаптамалар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пластмасса бұйымдар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Кірпіш, жабынқыш және күйдірілген саздан өзге құрылыс материалдары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Шаруашылық-тұрмыстық қыш бұйымдар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Суықтай қалыптау немесе 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металл конструкциялар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есіктер мен терезелер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25.50.1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Соққылап өңдеу, сығымдау, қалыптау және бейіндеу арқылы дайын металл бұйымдары немесе жартылай фабрикаттар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25.62.0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жасаудың негізгі технологиялық процестері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25.71.0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Пышақ бұйымдары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25.73.1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және ағаш өңдеу құралдары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Металдан жасалған шаруашылық ыдыс пен ас үй бұйымдары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дайын металл бұйымдары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26.51.5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Физикалық зерттеулерге арналған аспаптар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26.70.2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Фото- және киножабдықтар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қозғалтқыштар, генераторлар және трансформаторлар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Электрмонтаж құрылғылары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 құралдары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27.90.9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топтамаларға енгізілмеген басқа электр жабдықтары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Вакуум және әуе сорғылары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Электрлік емес пештер, жанарғылар және пештерге арналған құрылғылар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 баптағыштар, желдеткіштер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30.92.2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арналған арбалар/креслолар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Орындықтар мен отыруға арналған басқа жиһаз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Орындықтар мен отыруға арналған басқа жиһаздан басқа, офистер мен сауда кәсіпорындары үшін жиһаз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 үй жиһазы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Матрастар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жиһаздар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 және соған ұқсас бұйымдар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Бижутерия және соған ұқсас бұйымдар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32.20.0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аспаптар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32.30.0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тауарлар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32.99.3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Кәдесый бұйымдары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32.99.9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бұйымдар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цистерналарды, резервуарлар мен контейнерлерді жөндеу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жылыту радиаторлары мен қазандықтарды жөндеу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жылыту қазандықтарынан басқа, бу қазандықтарын жөндеу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металл бұйымдарды жөндеу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мақсаттағы басқа да жабдықты жөндеу және техникалық қызмет көрсету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және орман шаруашылығына арналған машиналар мен жабдықты жөндеу және техникалық қызмет көрсету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33.12.4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Станоктарды жөндеу және техникалық қызмет көрсету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33.12.5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мақсаттағы басқа да машиналар мен жабдықтарды жөндеу және техникалық қызмет көрсету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Өлшеуге, тестілеуге және навигацияға арналған құралдар мен аспаптарды жөндеу және техникалық қызмет көрсету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Сәулелендіруші, электрмедициналық және электртерапевтік жабдықтарды жөндеу және техникалық қызмет көрсету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33.13.4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Оптикалық аспаптар мен фотографиялық жабдықты жөндеу және техникалық қызмет көрсету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Электрқозғалтқыштарды, генераторларды және трансформаторларды жөндеу және техникалық қызмет көрсету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Электртарату және реттеу аппаратураларын жөндеу және техникалық қызмет көрсету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33.14.9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топтамаларға енгізілмеген өзге электр жабдықтарын жөндеу және техникалық қызмет көрсету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Кемелерді жөндеу және техникалық қызмет көрсету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қайықтар мен серуендеу қайықтарын жөндеу және техникалық қызмет көрсету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33.17.9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топтамаларға енгізілмеген өзге де көлік құралдары мен жабдықтарын жөндеу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жабдықтарды жөндеу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35.30.4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 баптау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38.11.0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 қалдықтарды жинау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38.21.0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 қалдықтарды өңдеу және жою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39.00.0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Ластануды жою жөніндегі қызмет және қалдықтарды жою саласындағы өзге де көрсетілетін қызметтер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41.10.0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жобаларын әзірлеу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43.21.1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Телекоммуникациялық, компьютерлік және телевизиялық желілерді төсеу бойынша электрмонтаж жұмыстары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43.22.0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жабдықтау, жылыту және ауа баптау жүйелерін монтаждау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43.29.1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Оқшаулау жұмыстары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43.29.8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топтамаларға енгізілмеген өзге де құрылыс-монтаж жұмыстары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43.29.9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Монтаждалған жабдықты қосу және реттеу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43.31.0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Сылақ жұмыстары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43.32.0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шебері және ағаш ұстасы жұмыстары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43.33.0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 жабыны және қабырғаларды қаптау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43.34.0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 және шыны салу жұмыстары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43.39.0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әрлеу жұмыстары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43.91.0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 жабу жұмыстары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43.99.2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Гидрооқшаулау жұмыстары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43.99.3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жабдығын оператормен жалға беру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45.11.2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болатын сауда объектілерінде автомобильдердің және жеңіл автокөлік құралдарының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45.19.2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болатын сауда объектілерінде өзге де автокөлік құралдарының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45.20.1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бойындағы жолақта орналасқан техникалық қызмет көрсету станциялары жүргізген қызметтерді қоспағанда, автомобильдерді жөндеу және техникалық қызмет көрсету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45.20.2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бойындағы жолақта орналасқан техникалық қызмет көрсету станцияларының техникалық қызмет көрсетуі және автомобильдерді жөндеуі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45.32.1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болатын сауда объектілерінде автомобильдерге арналған бөлшектердің, тораптар мен құрал-саймандардың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45.32.2****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астам (2000 ш.м. және жоғары) сауда объектілерінде автомобильдерге арналған бөлшектердің, тораптар мен құрал-саймандардың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45.40.2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Мотоцикл, мотороллер, олардың бөлшектері мен құрал-саймандарының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45.40.3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Мотоциклдерге және мотороллерлерге техникалық қызмет көрсету және жөндеу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47.11.1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мамандандырылмаған дүкендерде негізінен тамақ өнімдерінің, сусындар мен темекі өнімдерінің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47.11.2****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астам (2000 ш.м. және одан жоғары) сауда объектілері болып табылатын мамандандырылмаған дүкендерде негізінен тамақ өнімдерінің, сусындар мен темекі өнімдерінің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47.19.1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мамандандырылмаған дүкендердегі өзге де бөлшек сауда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47.19.2*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астам (2000 ш.м. және одан жоғары) сауда объектілері болып табылатын мамандандырылмаған дүкендердегі өзге де бөлшек сауда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47.21.1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жеміс-жидектер мен көкөністердің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47.22.1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тауық, қыр құсы және олардан жасалған өнімдердің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47.22.4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ет және ет өнімдерін өзге де бөлшек сауда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47.23.1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балық, шаян тәрізділердің және моллюскілердің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47.24.1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нан-тоқаш, ұннан жасалған және қантты кондитерлік өнімдердің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47.25.1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сусындардың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47.26.1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темекі өнімдерінің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47.29.1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тамақ өнімдерінің өзге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47.29.2****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астам (2000 ш.м. және одан жоғары) сауда объектілері болып табылатын мамандандырылған дүкендерде тамақ өнімдерінің өзге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47.30.1****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бойындағы жолақта орналасқандардан басқа, мамандандырылған дүкендерде мотор отынының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47.30.2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Мамандырылған дүкендерде жағармай материалдарының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47.30.3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бойындағы жолақта орналасқан мамандандырылған дүкендерде мотор отынының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47.41.1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компьютерлердің, перифериялық жабдықтар мен бағдарламалық қамтылымның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47.42.1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телекоммуникациялық жабдықтардың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47.42.2****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астам (2000 ш.м. және одан жоғары) сауда объектілері болып табылатын мамандандырылған дүкендерде телекоммуникациялық жабдықтардың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47.43.1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аудио- және бейнеаппаратураның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47.51.1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текстиль бұйымдардың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47.51.2*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астам (2000 ш.м. және одан жоғары) сауда объектілері болып табылатын мамандандырылған дүкендерде текстиль бұйымдарының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47.52.1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темір бұйымдардың, лак-бояу материалдары мен шынылардың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47.53.1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кілемдердің, кілем бұйымдарының, сондай-ақ қабырға және еден жабындарының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47.53.2*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астам (2000 ш.м. және одан жоғары) сауда объектілері болып табылатын мамандандырылған дүкендерде кілемдердің, кілем бұйымдарының, сондай-ақ қабырға және еден жабындарының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47.54.1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тұрмыстық электр аспаптарының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47.54.2****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астам (2000 ш.м. және одан жоғары) сауда объектілері болып табылатын мамандандырылған дүкендерде тұрмыстық электр аспаптарының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47.59.1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жиһаздың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47.59.2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музыкалық аспаптардың және партитуралардың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47.59.3*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астам (2000 ш.м. және одан жоғары) сауда объектілері болып табылатын мамандандырылған дүкендерде жиһаздың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47.59.4*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астам (2000 ш.м. және одан жоғары) сауда объектілері болып табылатын мамандандырылған дүкендерде музыкалық аспаптардың және партитуралардың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47.59.5*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астам (2000 ш.м. және одан жоғары) сауда объектілері болып табылатын мамандырылған дүкендерде жарықтандыру аспаптарының және басқа топтамаларға енгізілмеген тұрмыстық тауарлардың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47.59.9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жарықтандыру аспаптарын және басқа топтамаларға енгізілмеген тұрмыстық тауарлардың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47.61.1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кітаптардың бөлшек саудада сату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47.61.2*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астам (2000 ш.м. және одан жоғары) сауда объектілері болып табылатын мамандандырылған дүкендерде кітаптардың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47.62.1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газеттердің, журналдар мен кеңсе тауарларының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47.62.2*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астам (2000 ш.м. және одан жоғары) сауда объектілері болып табылатын мамандандырылған дүкендерде газеттердің, журналдар мен кеңсе тауарларының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47.63.1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аудио- және бейнежазбалардың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47.63.2*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астам (2000 ш.м. және одан жоғары) сауда объектілері болып табылатын мамандандырылған дүкендерде аудио- және бейнежазбалардың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47.64.1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спорт жабдықтарының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47.64.2*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астам (2000 ш.м. және одан жоғары) сауда объектілері болып табылатын мамандандырылған дүкендерде спорт жабдықтарының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47.65.1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ойындар мен ойыншықтардың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47.65.2*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астам (2000 ш.м. және одан жоғары) сауда объектілері болып табылатын мамандандырылған дүкендерде ойындар мен ойыншықтардың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трикотаж және шұлық-ұйық бұйымдарының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трикотаж және шұлық-ұйық бұйымдарынан басқа киімдердің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47.71.3*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астам (2000 ш.м. және одан жоғары) сауда объектілері болып табылатын мамандандырылған дүкендерде трикотаж және шұлық-ұйық бұйымдарының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47.71.4*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астам (2000 ш.м. және одан жоғары) сауда объектілері болып табылатын мамандандырылған дүкендерде трикотаж және шұлық-ұйық бұйымдарынан басқа киімдердің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аяқкиімдердің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былғары бұйымдардың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47.72.3*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астам (2000 ш.м. және одан жоғары) сауда объектілері болып табылатын мамандандырылған дүкендерде аяқкиімдердің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47.72.4*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астам (2000 ш.м. және одан жоғары) сауда объектілері болып табылатын мамандандырылған дүкендерде былғары бұйымдардың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фармацевтикалық тауарлардың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медициналық және ортопедиялық тауарлардың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косметикалық тауарлардың және жуыну керек-жарақтарының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47.75.2*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астам (2000 ш.м. және одан жоғары) сауда объектілері болып табылатын мамандандырылған дүкендерде косметикалық тауарлардың және жуыну керек-жарақтарының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гүлдердің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тұқымдар мен, тыңайтқыштардың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47.76.3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үй жануарларын және үй жануарларына арналған азықтардың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47.76.4*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астам (2000 ш.м. және одан жоғары) сауда объектілері болып табылатын мамандандырылған дүкендерде гүлдердің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47.77.1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сағат және зергерлік бұйымдардың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47.78.1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фотографиялық, оптикалық және дәлдеу жабдықтарының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47.78.2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велосипедтердің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47.78.3*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астам (2000 ш.м. және одан жоғары) сауда объектілері болып табылатын мамандандырылған дүкендерде фотографиялық, оптикалық және дәлдеу жабдықтарының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47.78.5*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астам (2000 ш.м. және одан жоғары) сауда объектілері болып табылатын мамандандырылған дүкендердегі өзге бөлшек сауда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47.78.9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дүкендердегі өзге бөлшек сауда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дүкендерде ұсталған тауарлардың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47.79.2*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астам (2000 ш.м. және одан жоғары) сауда объектілері болып табылатын дүкендерде ұсталған тауарлардың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47.81.1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палаткаларында, дүкеншелерде және дүңгіршектерде тамақ өнімдерінің, сусындар мен темекі өнімдерінің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47.81.2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Базарларда тамақ өнімдерінің, сусындар мен темекі өнімдерінің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47.82.1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палаткаларында, дүкеншелерде және дүңгіршектерде киімдердің, аяқ киімдердің және текстиль бұйымдардың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47.82.2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Базарларда киімдердің, аяқ киімдердің және текстиль бұйымдардың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47.89.1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палаткаларында, дүкенше мен дүңгіршектерде өзге тауарлардың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47.89.2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Базарларда өзге тауарлардың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47.91.0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Пошта арқылы тапсырыс беру немесе Интернет желісі арқылы бөлшек сауда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47.99.1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Тасу және тарату арқылы бөлшек сауда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47.99.2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Желілі маркетинг арқылы бөлшек сауда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47.99.9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Дүкендерден тыс өзге бөлшек сауда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49.31.1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Автобуспен тасымалдау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49.31.3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Троллейбуспен тасымалдау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49.31.9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Кестеге бағынатын өзге де көлік түрлерімен тасымалдау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49.32.0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Такси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49.39.0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топтамаларға енгізілмеген өзге де құрлықтағы жолаушылар көлігі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автомобиль көлігі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Көшіру қызметтерін көрсету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50.10.0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және су жағасындағы жолаушылар көлігі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50.20.0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және су жағасындағы жүк көлігі қызмет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50.30.0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Өзендегі жолаушылар көлігі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50.40.1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ағызудан басқа, өзендегі жүк көлігі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 пен жемістен басқа, азық-түлік тауарларын қоймаға жинау және сақтау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52.10.5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 пен жемістерді қоймаға жинау және сақтау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Терминал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тұрақтары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қызмет көрсету шегіндегі пошта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53.20.0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пошта және курьер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55.10.1**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бойындағы жолақта орналасқан қонақүйлерді қоспағанда, мейрамханалары бар қонақүйлердің қызметтер көрсетуі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55.10.2**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бойындағы жолақта орналасқан қонақүйлерді қоспағанда, мейрамханалары жоқ қонақ үйлердің қызметтер көрсетуі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55.10.3**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іс-шараларға мейрамханалары бар қонақүй қызметтерін көрсету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55.10.4**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бойындағы жолақта орналасқан қонақүйлердің қызметтер көрсетуі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55.20.0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күндерінде және өзге де қысқа мерзімге тұруға тұрғын үй беру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55.30.1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бойындағы жолақта орналасқандарды қоспағанда, кемпингтердің, автофургондарға арналған тұрақтар мен тұруға арналған автотіркемелердің қызметтер көрсетуі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55.30.2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бойындағы жолақта орналасқан кемпингтердің, автофургондарға арналған тұрақтар мен тұруға арналған автотіркемелердің қызметтер көрсетуі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55.90.1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Мектеп-интернаттар жанындағы жатақханалардың қызметтер көрсетуі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55.90.2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Студенттік жатақханалардың қызметтер көрсетуі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55.90.9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санаттарға енгізілмеген, тұруға арналған өзге де орындардың қызметтер көрсетуі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56.10.1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бойындағы жолақта орналасқан объектілердің қызметін қоспағанда, мейрамхана кызметі және тамақ өнімдерін жеткізу бойынша көрсетілетін қызметтер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56.10.2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бойындағы жолақта орналасқан объектілердің мейрамхана қызметі және тамақ өнімдерін жеткізу бойынша көрсететін қызметтері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56.21.0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Тапсырыспен дайын тамақ жеткізу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56.29.1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мекендерден тыс жерде тамақтануды ұйымдастырудың өзге түрлері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56.29.2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пойыздарындағы тамақтануды ұйымдастырудың өзге түрлері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56.29.9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топтамаларға енгізілмеген, тамақтануды қамтамасыз ету бойынша өзге де қызмет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56.30.0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Сусындар ұсыну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58.11.0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 шығару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58.12.0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Анықтамалықтар және мекенжайлық тізімдер шығару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58.13.0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 шығару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58.14.0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Журналдар мен мерзімдік жарияланымдар шығару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58.19.0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 қызметінің өзге де түрлері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58.21.0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Компьютерлік ойындар шығару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58.29.0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бағдарламалық қамтылым шығару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59.11.0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Кино-, бейнефильмдер және телевизиялық бағдарламаларды шығару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59.12.0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Кино-, бейнефильмдерді және телевизиялық бағдарламалар жасауды аяқтау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59.13.0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Кино-, бейнефильмдерді және телевизиялық бағдарламаларды тарату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59.14.0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Кинофильмдерді көрсету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59.20.0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 жазу және музыкалық туындылар шығару саласындағы қызмет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60.10.0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Радиохабарлар тарату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63.99.9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қызмет көрсету саласындағы қызметтің өзге де түрлері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68.10.2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жылжымайтын мүлікті сатып алу және сату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68.20.1***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Жекеменшік жылжымайтын мүлікті жалдау және басқару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68.20.2***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алынатын жылжымайтын мүлікті жалдау (қосалқы жалдау) және пайдалану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68.31.1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Өндірістік-техникалық мақсаттағы жылжымайтын мүлікті сатып алу-сату және жалға беру кезіндегі делдалдық көрсетілетін қызметтер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68.31.2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емес мақсаттағы басқа да жылжымайтын мүлікті сатып алу-сату және жалға беру кезіндегі делдалдық көрсетілетін қызметтер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Атом өнеркәсібі және атом энергетикасы объектілерін қоспағанда, сәулет саласындағы қызмет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Атом өнеркәсібі және атом энергетикасы объектілерін қоспағанда, инженерлік-техникалық жобалау саласындағы қызмет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Геодезиялық қызмет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71.12.7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Инженерлік-техникалық консультацияларды ұсыну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72.19.9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 және техникалық ғылымдар саласындағы өзге де зерттеулер мен әзірлемелер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72.20.2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Индурстрияны дамытуға бағытталған қоғамдық және гуманитарлық ғылымдар саласындағы қолданбалы зерттеулер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72.20.9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топтамаларға енгізілмеген қоғамдық және гуманитарлық ғылымдар саласындағы зерттеулер және эксперименттік әзірлемелер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74.10.0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дизайнерлік қызмет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74.20.0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Фотография саласындағы қызмет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74.30.0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Ауызша және жазбаша аударма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75.00.0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қызмет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77.11.1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автомобильдер мен жеңіл автокөлік құралдарын жалдау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77.12.1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автомобильдерін жалдау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77.21.0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Ойын-сауық және спорттық жабдықтарды жалдау және лизинг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77.22.0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Бейнекассеталар мен дискілер прокаты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77.29.0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тұтынатын өзге де заттарды және тұрмыстық тауарларды жалдау және лизинг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77.31.1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машиналары мен жабдықтарын жалдау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77.32.1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машиналары мен жабдықтарын жалдау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77.33.1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телекоммуникация жүйесі үшін компьютерлік және перифериялық жабдықтарды жалдау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77.33.8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офистік машиналар мен жабдықтарды жалдау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77.39.1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топтамаларға енгізілмеген өзге де машиналарды, жабдықтар мен материалдық активтерді жалдау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 орналастыру агенттіктерінің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78.20.0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жұмысқа орналастыру агенттіктерінің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79.90.0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Брондау бойынша өзге де көрсетілетін қызметтер және ілеспе қызмет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81.21.0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Ғимараттарды жалпы жинау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81.22.0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Ғимараттарды жинау, өнеркәсіптік машиналар мен жабдықтарды тазалау жөніндегі өзге де (мамандандырылған) қызмет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81.29.0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 жөніндегі өзге де қызмет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81.30.0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абаттандыру жөніндегі қызмет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82.11.0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офистік әкімшілік қызметтер көрсету жөніндегі қызмет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82.19.0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көшіру, дайындау қызметі және өзге де мамандандырылған офистік қосалқы қызмет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82.20.0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арқылы анықтамалық-ақпараттық қызмет көрсету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82.30.0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Конференциялар мен сауда көрмелерін ұйымдастыру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82.99.0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топтамаларға енгізілмеген коммерциялық қосалқы қызметтер көрсету жөніндегі өзге де қызмет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85.10.0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85.20.0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(1-ші деңгей)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85.51.0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және демалыс саласындағы білім беру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85.52.0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білім беру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85.53.0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 жүргізушілерді дайындайтын мектептер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85.59.1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Кешкі жалпы білім беретін мектептердің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85.59.9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топтамаларға енгізілмеген білім беру саласындағы өзге де қызмет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85.60.9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қосалқы қызмет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86.10.3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Санаторий-курорт ұйымдарының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86.21.0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дәрігерлік практика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86.22.0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дәрігерлік практика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86.23.0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Стоматологиялық қызмет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87.10.0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Тұруын қамтамасыз ете отырып, орта медициналық жұмыскер көрсететін қызметтермен бірге әлеуметтік қызметтер көрсету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87.20.0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Психикалық ауытқудан (сырқаттардан) зардап шегетін, ақыл-ой және дене кемістіктері бар, маскүнемдікке немесе есірткіге тәуелді адамдардың тұруын қамтамасыз ете отырып, әлеуметтік көрсетілетін қызметтерді ұсыну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87.30.0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Тұруын қамтамасыз ете отырып, егде азаматтар мен мүгедектерге әлеуметтік көрсетілетін қызметтерді ұсыну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87.90.0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Тұруды қамтамасыз ете отырып, өзге де әлеуметтік көрсетілетін қызметтерді ұсыну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88.10.0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Егде азаматтар мен мүгедектерге тұруы қамтамасыз етілмейтін әлеуметтік көрсетілетін қызметтерді ұсыну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88.91.0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күндізгі күту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88.99.0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топтамаларға енгізілмеген, тұру қамтамасыз етілмейтін өзге де әлеуметтік көрсетілетін қызметтерді ұсыну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90.01.1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90.01.2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Концерттік қызмет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90.01.3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Цирк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90.02.0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ойын-сауық іс-шараларын өткізуге ықпал ететін қызмет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90.03.0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және әдеби шығармашылық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90.04.0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 және театр залдарының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91.01.1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Фильмотека және фонотека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91.01.2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залдарының, дәрісханалардың, демонстрациялық залдардың қызметін қоса алғанда, кітапхана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91.01.3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91.01.4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 палаталарының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91.02.0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Музейлер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91.03.0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 орындар мен ғимараттар және осыған ұқсас туристік көрікті жерлер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91.04.1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Ботаникалық бақтар мен хайуанат бақтарының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93.11.0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құрылысжайларын пайдалану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93.12.0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клубтарының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93.13.0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Фитнес-клубтардың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93.19.0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өзге де қызмет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93.21.0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Ойын-сауық және тақырыптық парктердің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93.29.1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 залдары, дискотекалар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93.29.2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Родео, тирлар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93.29.3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Қуыршақ театрларының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93.29.9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Демалысты және ойын-сауықты ұйымдастыру жөніндегі өзге де қызмет түрлері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95.11.0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Компьютерлер мен перифериялық жабдықтарды жөндеу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95.12.0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жабдықтарды жөндеу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95.21.0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тұрмыстық техниканы жөндеу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95.22.0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аспаптарды, үй және бау-бақша жабдықтарын жөндеу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95.23.1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Аяқ-киім жөндеу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95.23.2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жасанды былғарыдан жасалған жол және галантерея бұйымдарын жөндеу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95.24.0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Жиһаздарды және интерьер заттарын жөндеу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95.25.1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Қолсағаттар мен өзге де сағаттарды жөндеу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95.25.2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 бұйымдарды жөндеу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95.29.1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Трикотаж және тоқыма бұйымдарды жөндеу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95.29.2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бұйымдарын, бас киімдерді және текстиль галантереясы бұйымдарын жөндеу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95.29.3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және былғары бұйымдары мен бас киімдерді жөндеу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95.29.4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аспаптарды жөндеу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95.29.5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Кілемдер мен кілем бұйымдарын жөндеу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95.29.6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Велосипедтерді жөндеу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95.29.9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топтамаларға енгізілмеген жеке қолданыстағы өзге де заттар мен тұрмыстық тауарларды жөндеу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96.01.1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жуу және өңдеу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96.01.2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тазалау және бояу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96.02.0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Шаштараздардың, сұлулық салондарының қызметтер көрсетуі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96.03.0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Жерлеуді ұйымдастыру және онымен байланысты қызмет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96.04.0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Физикалық жайлылықты қамтамасыз ету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96.09.0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топтамаларға енгізілмеген өзге де жеке қызметтер көрсету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97.00.0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қызметшісі жалданатын үй шаруашылығы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98.20.0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Өзіндік тұтынуға арналған көрсетілетін қызметтерді ұсыну жөніндегі үй шаруашылығы қызметі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қызметін бір сауда объектісі шегінде жиынтық ауданы 2000 шаршы метрден асатын сауда үй-жайындағы (-ларындағы) (объектісіндегі (-леріндегі), алаңындағы (-дарындағы)) осындай сауда объектілерінің аумағында жүзеге асыратын кәсіпкерлік субъектілерін қоспағанда;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бір қонақүйдің немесе осындай қызметтер көрсетілетін жеке тұрған тұрғын емес ғимараттың аумағында қонақүй қызметтерін ұсыну саласында екі және одан да көп салық төлеушілердің қызметін жүзеге асыруын қоспағанда;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*** Қазақстан Республикасының сауда қызметін реттеу туралы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сауда базарларына, 1, 2 және 3-санаттағы стационарлық сауда объектілеріне жататын сауда объектілерін, сондай-ақ олардың аумағындағы сауда орындарын, сауда объектілері мен қоғамдық тамақтану объектілерін жалға алуды (қосалқы жалға алуды), сауда объектілерін қосалқы жалға беруді қоспағанда;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мыналарды: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қызметін бір сауда объектісі шегінде жиынтық ауданы 2000 шаршы метрден асатын сауда үй-жайларындағы, объектілеріндегі, алаңдарындағы осындай сауда объектілерінің аумағында жүзеге асыратын кәсіпкерлік субъектілерін;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сауда желілерін, сауда базарларын қоспағанда.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