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2eb9" w14:textId="bb7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26 желтоқсандағы № 1321 бұйрығы. Қазақстан Республикасының Әділет министрлігінде 2023 жылғы 27 желтоқсанда № 33817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Қаржы министрлігінің өзгерістер мен толықтырулар енгізілетін,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Казақстан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Тізбенің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жиырмасыншы, жиырма үшінші, жиырма бесінші, отыз бесінші, отыз тоғызыншы, қырық алтыншы, қырық сегізінші, елу төртінші, алпыс үшінші, алпыс жетінші, алпыс тоғызыншы, және жүз төртінші абзацтарын және Тізбенің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2024 жылғы 15 наурыздан бастап күшіне енетін және ресми жариялануға жататын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министірлігі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1321 Бұйрықпен бекітілген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өзгерістер мен толықтырулар енгізілетін кейбір бұйрықтарының тізбесі (бұдан әрі – Тізбе)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шот-фактуралар ақпараттық жүйесінің "Виртуалдық қойма" модулі арқылы электрондық шот-фактуралар жазып берілетін тауарлар тізбесін бекіту туралы" Қазақстан Республикасы Премьер-Министрінің Бірінші орынбасары – Қазақстан Республикасы Қаржы министрінің 2019 жылғы 23 сәуірдегі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18603 болып тіркелген) мынадай толықтырулар енгізілсін: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жүйесінің "Виртуалды қойма" модулі арқылы электрондық шот-фактуралар жазып берілетін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Тізбесі: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 272, 273, 274, 275, 276, 277, 278, 279, 280, 281, 282, 283, 284, 285, 286, 287, 288 және 289-жолдармен мынадай мазмұнда толықтырылсын: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арнайы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арнайы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авиациялық бензиндер: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реактивті қозғалтқыштарға арналған бензин отыны: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жеңіл дистилляттар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орташа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керосин: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реактивті қозғалтқыштарға арналған жанармай: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арнайы өңдеу процесстері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2710 19 510 қосалқы позициясында көрсетілгендерден өзге, процестердегі химиялық өзгерістер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күкірт мөлшері 1%-дан астам, бірақ 2%-дан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күкірт мөлшері 1%-дан астам, бірақ 2%-дан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2%-дан астам, бірақ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2,8%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1%-дан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1%-дан астам, бірақ 2%-дан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2%-дан астам, бірақ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коксы, мұнай битумы және битуминозды жыныстардан алынған мұнай немесе мұнай өнімдерін өңдеуден қалған өзге де қалдықтар: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мұнай битумы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Циклді спирттер және олардың галогенделген, сульфондалған, нитрленген немесе нитрозирленген туындылары: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иістендіргіш: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бензил спирті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асфальт, табиғи битум, мұнай битумы, минералды шайырлар немесе минералды шайырлар пегі негізіндегі битум қоспалары (мысалы, битум мастикалары, жол жабындарына арналған асфальт қоспалары)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15 наурыз</w:t>
            </w:r>
          </w:p>
        </w:tc>
      </w:tr>
    </w:tbl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Қаржы министрінің м.а.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