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bcae5" w14:textId="6abca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Кейбір бұйрықтарға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Мәдениет және ақпарат министрінің 2023 жылғы 30 қарашадағы № 479-НҚ бұйрығы. Қазақстан Республикасының Әділет министрлігінде 2023 жылғы 5 желтоқсанда № 33724 болып тіркелді. Күші жойылды - Қазақстан Республикасы Мәдениет және ақпарат министрінің м.а. 2024 жылғы 6 желтоқсандағы № 577-НҚ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Мәдениет және ақпарат министрінің м.а. 06.12.2024 </w:t>
      </w:r>
      <w:r>
        <w:rPr>
          <w:rFonts w:ascii="Times New Roman"/>
          <w:b w:val="false"/>
          <w:i w:val="false"/>
          <w:color w:val="ff0000"/>
          <w:sz w:val="28"/>
        </w:rPr>
        <w:t>№ 577-НҚ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өзгерістер мен толықтыру енгізілетін кейбір бұйрықтардың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Мәдениет және ақпарат министрлігінің Ақпарат комитеті Қазақстан Республикасының заңнамасында белгіленген тәртіппен: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Мәдениет және ақпарат министрлігінің интернет-ресурсында орналастыруды;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мемлекеттік тіркелгеннен кейін он жұмыс күні ішінде Қазақстан Республикасы Мәдениет және ақпарат министрлігінің Заң департаментіне осы тармақтың 1) және 2) тармақшаларында көзделген іс-шаралардың орындалуы туралы мәліметтерді ұсынуды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Мәдениет және ақпарат вице-министріне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Мәдениет және ақпарат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Қаржы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ақпарат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30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479-НҚ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Өзгерістер мен толықтыру енгізілетін кейбір бұйрықтардың тізімі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Күші жойылды - ҚР Мәдениет және ақпарат министрінің м.а. 06.11.2024 </w:t>
      </w:r>
      <w:r>
        <w:rPr>
          <w:rFonts w:ascii="Times New Roman"/>
          <w:b w:val="false"/>
          <w:i w:val="false"/>
          <w:color w:val="ff0000"/>
          <w:sz w:val="28"/>
        </w:rPr>
        <w:t>№ 526-НҚ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End w:id="9"/>
    <w:bookmarkStart w:name="z4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"Мемлекеттік ақпараттық саясатты қалыптастыру мәселелері жөніндегі республикалық комиссия туралы ережені бекіту туралы" Қазақстан Республикасы Ақпарат және қоғамдық даму министрінің 2021 жылғы 30 сәуірдегі № 150 </w:t>
      </w:r>
      <w:r>
        <w:rPr>
          <w:rFonts w:ascii="Times New Roman"/>
          <w:b w:val="false"/>
          <w:i w:val="false"/>
          <w:color w:val="000000"/>
          <w:sz w:val="28"/>
        </w:rPr>
        <w:t>бұйрығында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22683 болып тіркелген):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"Бұқаралық ақпарат құралдары туралы" Қазақстан Республикасы Заңының 4-6-бабы 3-тармағына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1"/>
    <w:bookmarkStart w:name="z4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Мемлекеттік ақпараттық саясатты қалыптастыру мәселелері жөніндегі республикалық комиссия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мемлекеттік ақпараттық саясатты қалыптастыру мәселелері жөніндегі республикалық комиссияның ережесі (бұдан әрі – Ереже) "Бұқаралық ақпарат құралдары туралы" Қазақстан Республикасы Заңының (бұдан әрі – Заң) </w:t>
      </w:r>
      <w:r>
        <w:rPr>
          <w:rFonts w:ascii="Times New Roman"/>
          <w:b w:val="false"/>
          <w:i w:val="false"/>
          <w:color w:val="000000"/>
          <w:sz w:val="28"/>
        </w:rPr>
        <w:t>4-6-бабы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 сәйкес әзірленді.</w:t>
      </w:r>
    </w:p>
    <w:bookmarkEnd w:id="13"/>
    <w:bookmarkStart w:name="z4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Мемлекеттік ақпараттық саясатты қалыптастыру мәселелері жөніндегі республикалық комиссия (бұдан әрі – Комиссия) өз қызметін Қазақстан Республикасының Конституциясына, Заңның </w:t>
      </w:r>
      <w:r>
        <w:rPr>
          <w:rFonts w:ascii="Times New Roman"/>
          <w:b w:val="false"/>
          <w:i w:val="false"/>
          <w:color w:val="000000"/>
          <w:sz w:val="28"/>
        </w:rPr>
        <w:t>4-3-бабы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7-1) тармақшасына сәйкес бекітілетін республикалық және өңірлік деңгейлерде мемлекеттік ақпараттық саясатты жүргізу жөніндегі мемлекеттік тапсырысты орналастыру қағидаларына (бұдан әрі – Қағидалар) Қазақстан Республикасы Ақпарат және коммуникациялар министрінің 2017 жылғы 28 ақпандағы № 75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14886 болып тіркелген) және осы Ережеге сәйкес жүзеге асырады.";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4) тармақшасымен толықтырылсын:</w:t>
      </w:r>
    </w:p>
    <w:bookmarkStart w:name="z5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жыл сайын, 5 желтоқсанға дейін орталық мемлекеттік органдардан алдағы жылға арналған тақырыптық бағыттардың сұратады.".</w:t>
      </w:r>
    </w:p>
    <w:bookmarkEnd w:id="15"/>
    <w:bookmarkStart w:name="z5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"Республикалық деңгейде бұқаралық ақпарат құралдарында мемлекеттік ақпараттық саясатты жүргізу үшін сатып алынатын көрсетілетін қызметтердің құнын айқындау әдістемесін бекіту туралы" Қазақстан Республикасы Ақпарат және қоғамдық даму министрінің 2021 жылғы 14 маусымдағы № 209 </w:t>
      </w:r>
      <w:r>
        <w:rPr>
          <w:rFonts w:ascii="Times New Roman"/>
          <w:b w:val="false"/>
          <w:i w:val="false"/>
          <w:color w:val="000000"/>
          <w:sz w:val="28"/>
        </w:rPr>
        <w:t>бұйрығында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23084 нөмірімен тіркелген):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"Бұқаралық ақпарат құралдары туралы" Қазақстан Республикасының Заңы 4-3-бабының 7-2) тармақшасына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Республикалық деңгейде бұқаралық ақпарат құралдарында мемлекеттік ақпараттық саясатты жүргізу үшін сатып алынатын көрсетілетін қызметтердің құнын айқындау әдістемесі (бұдан әрі – Әдістеме), "Бұқаралық ақпарат құралдары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4-3-бабының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7-2) тармақшасына сәйкес әзірленді және республикалық бюджет есебінен мемлекеттік ақпараттық саясатын жүргізу үшін сатып алынатын бұқаралық ақпарат құралдары көрсететін қызметтерінің құнын алгоритмін айқындайды.";</w:t>
      </w:r>
    </w:p>
    <w:bookmarkEnd w:id="18"/>
    <w:bookmarkStart w:name="z5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 енгізілетін кейбір бұйрықтардың тізіміне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Өзгерістер мен толықтыру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енгізілетін кейбір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бұйрықтардың тізіміне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құралдарында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саясатты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үшін сатып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құнын айқындау әдістемесіне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Республикалық деңгейде бұқаралық ақпарат құралдарында мемлекеттік ақпараттық саясатты жүргізу үшін сатып алынатын қызметтердің базалық бағасы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бағасы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 ақпараттық материалдарды орналастыру (Bn)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Журналда ақпараттық материалдарды орналастыру (Bm)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Интернет-ресурста ақпараттық материалдарды орналастыру (Bi)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Ақпараттық-талдамалық бағдарламаларды әзірлеу және орналастыру (Btv)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39 500 (оның ішінде орналастыру қызметтері 10 000)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 шоуды әзірлеу және орналастыру (Btv)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46 250 (оның ішінде орналастыру қызметтері 10 000)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сауық шоуын әзірлеу және орналастыру (музыкалық, әзіл бағдарламалары) (Btv)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 (оның ішінде орналастыру қызметтері 10 000)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Реалити-шоуды әзірлеу және орналастыру (Btv)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72 500 (оның ішінде орналастыру қызметтері 10 000)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Телевизиялық бағдарламаларды әзірлеу және орналастыру (Btv)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60 812* (оның ішінде орналастыру қызметтері 10 000)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Деректі фильмдерді әзірлеу (Btv)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Бейнероликті әзірлеу (Btv)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Сериалды әзірлеу (Btv)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Радиоарнада ақпараттық бағдарламаларды әзірлеу және орналастыру (Br)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Радиоарнада аудиороликті әзірлеу және орналастыру(Br)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</w:tbl>
    <w:bookmarkStart w:name="z6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21"/>
    <w:bookmarkStart w:name="z6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Егер мемлекеттік ақпараттық тапсырысты қалыптастыру кезінде жанрлар бойынша теледидарлық бағдарламаларды бөлу ескерілмесе, онда теледидарлық бағдарламаларды әзірлеу және орналастыру құны базалық болады (Btv).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