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293e" w14:textId="519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Петицияны интернет-ресурста орналастыру туралы жазбаша арыз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2023 жылғы 28 қарашадағы № 470-НҚ бұйрығы. Қазақстан Республикасының Әділет министрлігінде 2023 жылғы 28 қарашада № 33693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04.04.2024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рәсімдік-процестік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90-2-бабының бірінші бөлігіне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Петицияны интернет-ресурста орналастыру туралы жазбаша арыз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4 сәуірден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Кімге___________________,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 пен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қоғамның өзара іс-қимылы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(нөмірді көрсету)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тұрғылықты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 тұрғылықты мекен-жайын көрсету)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жерінің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орнының мекен-жайын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телефоны:_______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 нөмірін көрсету)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Петицияны интернет-ресурста орналастыру туралы арыз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Мәдениет және ақпарат министрінің м.а. 10.03.2026 </w:t>
      </w:r>
      <w:r>
        <w:rPr>
          <w:rFonts w:ascii="Times New Roman"/>
          <w:b w:val="false"/>
          <w:i w:val="false"/>
          <w:color w:val="ff0000"/>
          <w:sz w:val="28"/>
        </w:rPr>
        <w:t>№ 100-НҚ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Қазақстан Республикасының азаматы,_______________________________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жағдайда), интернет-ресурста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(орталық мемлекеттік органның, жергілікті өкілді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атауы) атына жіберілетін мынадай мазмұн мен нысанасындағы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петицияны орналастыруды сұраймын: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(петицияның нысанасы бойынша дәлелдер және ұсыныстармен қоса),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Петицияға мынадай құжаттар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куәліктің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өкілдің тиісті өкілеттігін растайтын құжаттың көшірмесі (егер петицияны петиция берушінің өкілі берсе);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петицияға қатысты растайтын құжаттар және (немесе) өзге де материалдар (қажет болған жағдайда).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мен ұсынатын (толтырылған) ақпараттың дұрыстығы үшін Қазақстан Республикасының заңнамасына сәйкес жауапты екенімді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деректерді жинауға, өңдеуге келісемін: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күні: 20__ жылы "__"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