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6cd65f" w14:textId="b6cd65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Денсаулық сақтау министрлігінің кейбір бұйрықтарының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Денсаулық сақтау министрінің 2023 жылғы 8 қарашадағы № 162 бұйрығы. Қазақстан Республикасының Әділет министрлігінде 2023 жылғы 9 қарашада № 33616 болып тіркелді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"Құқықтық актілер туралы" Қазақстан Республикасы Заңының 27-бабының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46-бабы </w:t>
      </w:r>
      <w:r>
        <w:rPr>
          <w:rFonts w:ascii="Times New Roman"/>
          <w:b w:val="false"/>
          <w:i w:val="false"/>
          <w:color w:val="000000"/>
          <w:sz w:val="28"/>
        </w:rPr>
        <w:t>2-тармағының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4) тармақшасына сәйкес БҰЙЫРАМЫН: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Мыналардың: 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"Адамды маскүнемдікпен, нашақорлықпен жәнә уытқұмарлықпен ауырады деп тану ережесін бекіту туралы" Қазақстан Республикасы Денсаулық сақтау министрінің 2009 жылғы 1 желтоқсандағы № 808 </w:t>
      </w:r>
      <w:r>
        <w:rPr>
          <w:rFonts w:ascii="Times New Roman"/>
          <w:b w:val="false"/>
          <w:i w:val="false"/>
          <w:color w:val="000000"/>
          <w:sz w:val="28"/>
        </w:rPr>
        <w:t>бұйрығы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5952 болып тіркелген);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"Қазақстан Республикасында психотерапиялық көмек көрсету бойынша нұсқаулықты бекіту туралы" Қазақстан Республикасы Денсаулық сақтау министрінің міндетін атқарушының 2011 жылғы 6 қаңтардағы № 16 </w:t>
      </w:r>
      <w:r>
        <w:rPr>
          <w:rFonts w:ascii="Times New Roman"/>
          <w:b w:val="false"/>
          <w:i w:val="false"/>
          <w:color w:val="000000"/>
          <w:sz w:val="28"/>
        </w:rPr>
        <w:t>бұйрығы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6777 болып тіркелген).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Денсаулық сақтау министрлігінің Медициналық көмекті ұйымдастыру департаменті заңнамада белгіленген тәртіппен: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бұйрықты Қазақстан Республикасының Әділет министрлігінде мемлекеттік тіркеуді;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бұйрықты ресми жарияланғаннан кейін оны Министрліктің интернет-ресурсында орналастыруды;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осы бұйрықты Қазақстан Республикасы Әділет министрлігінде мемлекеттік тіркегеннен кейін он жұмыс күні ішінде Қазақстан Республикасы Денсаулық сақтау министрлігінің Заң департаментіне осы тармақтың </w:t>
      </w:r>
      <w:r>
        <w:rPr>
          <w:rFonts w:ascii="Times New Roman"/>
          <w:b w:val="false"/>
          <w:i w:val="false"/>
          <w:color w:val="000000"/>
          <w:sz w:val="28"/>
        </w:rPr>
        <w:t>1)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2) тармақшаларында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көзделген іс-шаралардың орындалуы туралы мәліметтерді ұсынуды қамтамасыз етсін.</w:t>
      </w:r>
    </w:p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бұйрықтың орындалуын бақылау жетекшілік ететін Қазақстан Республикасының Денсаулық сақтау вице-министріне жүктелсін.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бұйрық алғашқы ресми жарияланған күнінен бастап қолданысқа енгізіледі.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Қазақстан Республикасы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Денсаулық сақтау министрі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Ғиният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