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a6ba06" w14:textId="3a6ba0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Қорғаныс министрінің кейбір бұйрықтарына өзгерістер енгізу туралы және Қазақстан Республикасы Қорғаныс министрінің кейбір бұйрықтарының күші жойылды деп тану туралы</w:t>
      </w:r>
    </w:p>
    <w:p>
      <w:pPr>
        <w:spacing w:after="0"/>
        <w:ind w:left="0"/>
        <w:jc w:val="both"/>
      </w:pPr>
      <w:r>
        <w:rPr>
          <w:rFonts w:ascii="Times New Roman"/>
          <w:b w:val="false"/>
          <w:i w:val="false"/>
          <w:color w:val="000000"/>
          <w:sz w:val="28"/>
        </w:rPr>
        <w:t>Қазақстан Республикасы Қорғаныс министрінің 2023 жылғы 28 қазандағы № 1100 бұйрығы. Қазақстан Республикасының Әділет министрлігінде 2023 жылғы 31 қазанда № 33587 болып тіркелді</w:t>
      </w:r>
    </w:p>
    <w:p>
      <w:pPr>
        <w:spacing w:after="0"/>
        <w:ind w:left="0"/>
        <w:jc w:val="both"/>
      </w:pPr>
      <w:bookmarkStart w:name="z4" w:id="0"/>
      <w:r>
        <w:rPr>
          <w:rFonts w:ascii="Times New Roman"/>
          <w:b w:val="false"/>
          <w:i w:val="false"/>
          <w:color w:val="000000"/>
          <w:sz w:val="28"/>
        </w:rPr>
        <w:t>
      БҰЙЫРАМЫН:</w:t>
      </w:r>
    </w:p>
    <w:bookmarkEnd w:id="0"/>
    <w:bookmarkStart w:name="z5" w:id="1"/>
    <w:p>
      <w:pPr>
        <w:spacing w:after="0"/>
        <w:ind w:left="0"/>
        <w:jc w:val="both"/>
      </w:pPr>
      <w:r>
        <w:rPr>
          <w:rFonts w:ascii="Times New Roman"/>
          <w:b w:val="false"/>
          <w:i w:val="false"/>
          <w:color w:val="000000"/>
          <w:sz w:val="28"/>
        </w:rPr>
        <w:t xml:space="preserve">
      1. "Әскери міндеттілер мен әскерге шақырылушыларды әскери есепке алу қағидаларын бекіту туралы" Қазақстан Республикасы Қорғаныс министрінің 2017 жылғы 24 қаңтардағы № 28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14881 болып тіркелген) мынадай өзгерістер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бұйрықтың кіріспесі</w:t>
      </w:r>
      <w:r>
        <w:rPr>
          <w:rFonts w:ascii="Times New Roman"/>
          <w:b w:val="false"/>
          <w:i w:val="false"/>
          <w:color w:val="000000"/>
          <w:sz w:val="28"/>
        </w:rPr>
        <w:t xml:space="preserve"> мынадай редакцияда жазылсын:</w:t>
      </w:r>
    </w:p>
    <w:bookmarkStart w:name="z7" w:id="2"/>
    <w:p>
      <w:pPr>
        <w:spacing w:after="0"/>
        <w:ind w:left="0"/>
        <w:jc w:val="both"/>
      </w:pPr>
      <w:r>
        <w:rPr>
          <w:rFonts w:ascii="Times New Roman"/>
          <w:b w:val="false"/>
          <w:i w:val="false"/>
          <w:color w:val="000000"/>
          <w:sz w:val="28"/>
        </w:rPr>
        <w:t xml:space="preserve">
      "Әскери қызмет және әскери қызметшілердің мәртебесі туралы" Қазақстан Республикасының Заңы 15-бабының </w:t>
      </w:r>
      <w:r>
        <w:rPr>
          <w:rFonts w:ascii="Times New Roman"/>
          <w:b w:val="false"/>
          <w:i w:val="false"/>
          <w:color w:val="000000"/>
          <w:sz w:val="28"/>
        </w:rPr>
        <w:t>3-тармағына</w:t>
      </w:r>
      <w:r>
        <w:rPr>
          <w:rFonts w:ascii="Times New Roman"/>
          <w:b w:val="false"/>
          <w:i w:val="false"/>
          <w:color w:val="000000"/>
          <w:sz w:val="28"/>
        </w:rPr>
        <w:t xml:space="preserve"> және "Мемлекеттік көрсетілетін қызметтер туралы" Қазақстан Республикасының Заңы 10-бабының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p>
    <w:bookmarkEnd w:id="2"/>
    <w:bookmarkStart w:name="z8" w:id="3"/>
    <w:p>
      <w:pPr>
        <w:spacing w:after="0"/>
        <w:ind w:left="0"/>
        <w:jc w:val="both"/>
      </w:pPr>
      <w:r>
        <w:rPr>
          <w:rFonts w:ascii="Times New Roman"/>
          <w:b w:val="false"/>
          <w:i w:val="false"/>
          <w:color w:val="000000"/>
          <w:sz w:val="28"/>
        </w:rPr>
        <w:t xml:space="preserve">
      Әскери міндеттілер мен әскерге шақырылушыларды әскери есепке алу </w:t>
      </w:r>
      <w:r>
        <w:rPr>
          <w:rFonts w:ascii="Times New Roman"/>
          <w:b w:val="false"/>
          <w:i w:val="false"/>
          <w:color w:val="000000"/>
          <w:sz w:val="28"/>
        </w:rPr>
        <w:t>қағидалары</w:t>
      </w:r>
      <w:r>
        <w:rPr>
          <w:rFonts w:ascii="Times New Roman"/>
          <w:b w:val="false"/>
          <w:i w:val="false"/>
          <w:color w:val="000000"/>
          <w:sz w:val="28"/>
        </w:rPr>
        <w:t xml:space="preserve">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p>
    <w:bookmarkEnd w:id="3"/>
    <w:bookmarkStart w:name="z9" w:id="4"/>
    <w:p>
      <w:pPr>
        <w:spacing w:after="0"/>
        <w:ind w:left="0"/>
        <w:jc w:val="both"/>
      </w:pPr>
      <w:r>
        <w:rPr>
          <w:rFonts w:ascii="Times New Roman"/>
          <w:b w:val="false"/>
          <w:i w:val="false"/>
          <w:color w:val="000000"/>
          <w:sz w:val="28"/>
        </w:rPr>
        <w:t xml:space="preserve">
      2. "Әскери-техникалық және өзге де мамандықтар бойынша дайындық қағидаларын бекіту туралы" Қазақстан Республикасы Қорғаныс министрінің 2017 жылғы 12 шілдедегі № 350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15861 болып тіркелген) мынадай өзгерістер енгізілсін:</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бұйрықтың кіріспесі</w:t>
      </w:r>
      <w:r>
        <w:rPr>
          <w:rFonts w:ascii="Times New Roman"/>
          <w:b w:val="false"/>
          <w:i w:val="false"/>
          <w:color w:val="000000"/>
          <w:sz w:val="28"/>
        </w:rPr>
        <w:t xml:space="preserve"> мынадай редакцияда жазылсын:</w:t>
      </w:r>
    </w:p>
    <w:bookmarkStart w:name="z11" w:id="5"/>
    <w:p>
      <w:pPr>
        <w:spacing w:after="0"/>
        <w:ind w:left="0"/>
        <w:jc w:val="both"/>
      </w:pPr>
      <w:r>
        <w:rPr>
          <w:rFonts w:ascii="Times New Roman"/>
          <w:b w:val="false"/>
          <w:i w:val="false"/>
          <w:color w:val="000000"/>
          <w:sz w:val="28"/>
        </w:rPr>
        <w:t xml:space="preserve">
      "Қазақстан Республикасының қорғанысы және Қарулы Күштері туралы" Қазақстан Республикасы Заңының 22-бабы 2-тармағының </w:t>
      </w:r>
      <w:r>
        <w:rPr>
          <w:rFonts w:ascii="Times New Roman"/>
          <w:b w:val="false"/>
          <w:i w:val="false"/>
          <w:color w:val="000000"/>
          <w:sz w:val="28"/>
        </w:rPr>
        <w:t>26-15)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p>
    <w:bookmarkEnd w:id="5"/>
    <w:bookmarkStart w:name="z12" w:id="6"/>
    <w:p>
      <w:pPr>
        <w:spacing w:after="0"/>
        <w:ind w:left="0"/>
        <w:jc w:val="both"/>
      </w:pPr>
      <w:r>
        <w:rPr>
          <w:rFonts w:ascii="Times New Roman"/>
          <w:b w:val="false"/>
          <w:i w:val="false"/>
          <w:color w:val="000000"/>
          <w:sz w:val="28"/>
        </w:rPr>
        <w:t xml:space="preserve">
      көрсетілген бұйрықпен бекітілген Әскери-техникалық және өзге де мамандықтар бойынша дайындық </w:t>
      </w:r>
      <w:r>
        <w:rPr>
          <w:rFonts w:ascii="Times New Roman"/>
          <w:b w:val="false"/>
          <w:i w:val="false"/>
          <w:color w:val="000000"/>
          <w:sz w:val="28"/>
        </w:rPr>
        <w:t>қағидаларында</w:t>
      </w:r>
      <w:r>
        <w:rPr>
          <w:rFonts w:ascii="Times New Roman"/>
          <w:b w:val="false"/>
          <w:i w:val="false"/>
          <w:color w:val="000000"/>
          <w:sz w:val="28"/>
        </w:rPr>
        <w:t>:</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43-тармақ</w:t>
      </w:r>
      <w:r>
        <w:rPr>
          <w:rFonts w:ascii="Times New Roman"/>
          <w:b w:val="false"/>
          <w:i w:val="false"/>
          <w:color w:val="000000"/>
          <w:sz w:val="28"/>
        </w:rPr>
        <w:t xml:space="preserve"> мынадай редакцияда жазылсын:</w:t>
      </w:r>
    </w:p>
    <w:bookmarkStart w:name="z14" w:id="7"/>
    <w:p>
      <w:pPr>
        <w:spacing w:after="0"/>
        <w:ind w:left="0"/>
        <w:jc w:val="both"/>
      </w:pPr>
      <w:r>
        <w:rPr>
          <w:rFonts w:ascii="Times New Roman"/>
          <w:b w:val="false"/>
          <w:i w:val="false"/>
          <w:color w:val="000000"/>
          <w:sz w:val="28"/>
        </w:rPr>
        <w:t>
      "43. Әскери-есептік мамандықты әскери оқытылған резервті дайындау бағдарламасы бойынша оқуды бітіргені туралы сертификатқа және алынған мамандыққа сәйкес ЖӘБО береді.";</w:t>
      </w:r>
    </w:p>
    <w:bookmarkEnd w:id="7"/>
    <w:bookmarkStart w:name="z15" w:id="8"/>
    <w:p>
      <w:pPr>
        <w:spacing w:after="0"/>
        <w:ind w:left="0"/>
        <w:jc w:val="both"/>
      </w:pPr>
      <w:r>
        <w:rPr>
          <w:rFonts w:ascii="Times New Roman"/>
          <w:b w:val="false"/>
          <w:i w:val="false"/>
          <w:color w:val="000000"/>
          <w:sz w:val="28"/>
        </w:rPr>
        <w:t xml:space="preserve">
      Қағидаларға </w:t>
      </w:r>
      <w:r>
        <w:rPr>
          <w:rFonts w:ascii="Times New Roman"/>
          <w:b w:val="false"/>
          <w:i w:val="false"/>
          <w:color w:val="000000"/>
          <w:sz w:val="28"/>
        </w:rPr>
        <w:t>2-қосымша</w:t>
      </w:r>
      <w:r>
        <w:rPr>
          <w:rFonts w:ascii="Times New Roman"/>
          <w:b w:val="false"/>
          <w:i w:val="false"/>
          <w:color w:val="000000"/>
          <w:sz w:val="28"/>
        </w:rPr>
        <w:t xml:space="preserve">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p>
    <w:bookmarkEnd w:id="8"/>
    <w:bookmarkStart w:name="z16" w:id="9"/>
    <w:p>
      <w:pPr>
        <w:spacing w:after="0"/>
        <w:ind w:left="0"/>
        <w:jc w:val="both"/>
      </w:pPr>
      <w:r>
        <w:rPr>
          <w:rFonts w:ascii="Times New Roman"/>
          <w:b w:val="false"/>
          <w:i w:val="false"/>
          <w:color w:val="000000"/>
          <w:sz w:val="28"/>
        </w:rPr>
        <w:t xml:space="preserve">
      3. "Жеңілдігі бар адамдарға (Ұлы Отан соғысының, басқа мемлекеттердің аумағындағы ұрыс қимылдарының ардагерлері мен Чернобыль атом электр станциясындағы апаттың салдарын жоюға қатысушыларға) анықтамалар беру" мемлекеттік қызметін көрсету қағидаларын бекіту туралы" Қазақстан Республикасы Қорғаныс министрінің2021 жылғы 4тамыздағы № 500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23848 болып тіркелген) күші жойылды деп танылсын.</w:t>
      </w:r>
    </w:p>
    <w:bookmarkEnd w:id="9"/>
    <w:bookmarkStart w:name="z17" w:id="10"/>
    <w:p>
      <w:pPr>
        <w:spacing w:after="0"/>
        <w:ind w:left="0"/>
        <w:jc w:val="both"/>
      </w:pPr>
      <w:r>
        <w:rPr>
          <w:rFonts w:ascii="Times New Roman"/>
          <w:b w:val="false"/>
          <w:i w:val="false"/>
          <w:color w:val="000000"/>
          <w:sz w:val="28"/>
        </w:rPr>
        <w:t xml:space="preserve">
      4. "Қазақстан Республикасы Қорғаныс министрінің кейбір бұйрықтарына өзгерістер енгізу туралы" Қазақстан Республикасы Қорғаныс министрінің 2023 жылғы 4 қаңтардағы № 2 бұйрығымен (Нормативтік құқықтық актілерді мемлекеттік тіркеу тізілімінде № 31636 болып тіркелген) бекітілген Өзгерістер енгізілетін кейбір бұйрықтар тізбесінің </w:t>
      </w:r>
      <w:r>
        <w:rPr>
          <w:rFonts w:ascii="Times New Roman"/>
          <w:b w:val="false"/>
          <w:i w:val="false"/>
          <w:color w:val="000000"/>
          <w:sz w:val="28"/>
        </w:rPr>
        <w:t>3-тармағының</w:t>
      </w:r>
      <w:r>
        <w:rPr>
          <w:rFonts w:ascii="Times New Roman"/>
          <w:b w:val="false"/>
          <w:i w:val="false"/>
          <w:color w:val="000000"/>
          <w:sz w:val="28"/>
        </w:rPr>
        <w:t xml:space="preserve"> күші жойылды деп танылсын.</w:t>
      </w:r>
    </w:p>
    <w:bookmarkEnd w:id="10"/>
    <w:bookmarkStart w:name="z18" w:id="11"/>
    <w:p>
      <w:pPr>
        <w:spacing w:after="0"/>
        <w:ind w:left="0"/>
        <w:jc w:val="both"/>
      </w:pPr>
      <w:r>
        <w:rPr>
          <w:rFonts w:ascii="Times New Roman"/>
          <w:b w:val="false"/>
          <w:i w:val="false"/>
          <w:color w:val="000000"/>
          <w:sz w:val="28"/>
        </w:rPr>
        <w:t>
      5. Қазақстан Республикасы Қарулы Күштері Бас штабының Ұйымдастыру-жұмылдыру жұмыстары департаменті Қазақстан Республикасының заңнамасында белгіленген тәртіппен:</w:t>
      </w:r>
    </w:p>
    <w:bookmarkEnd w:id="11"/>
    <w:bookmarkStart w:name="z19" w:id="12"/>
    <w:p>
      <w:pPr>
        <w:spacing w:after="0"/>
        <w:ind w:left="0"/>
        <w:jc w:val="both"/>
      </w:pPr>
      <w:r>
        <w:rPr>
          <w:rFonts w:ascii="Times New Roman"/>
          <w:b w:val="false"/>
          <w:i w:val="false"/>
          <w:color w:val="000000"/>
          <w:sz w:val="28"/>
        </w:rPr>
        <w:t>
      1) осы бұйрықты Қазақстан Республикасының Әділет министрлігінде мемлекеттік тіркеуді;</w:t>
      </w:r>
    </w:p>
    <w:bookmarkEnd w:id="12"/>
    <w:bookmarkStart w:name="z20" w:id="13"/>
    <w:p>
      <w:pPr>
        <w:spacing w:after="0"/>
        <w:ind w:left="0"/>
        <w:jc w:val="both"/>
      </w:pPr>
      <w:r>
        <w:rPr>
          <w:rFonts w:ascii="Times New Roman"/>
          <w:b w:val="false"/>
          <w:i w:val="false"/>
          <w:color w:val="000000"/>
          <w:sz w:val="28"/>
        </w:rPr>
        <w:t>
      2) осы бұйрықты алғашқы ресми жарияланғанынан кейін Қазақстан Республикасы Қорғаныс министрлігінің интернет-ресурсына орналастыруды;</w:t>
      </w:r>
    </w:p>
    <w:bookmarkEnd w:id="13"/>
    <w:bookmarkStart w:name="z21" w:id="14"/>
    <w:p>
      <w:pPr>
        <w:spacing w:after="0"/>
        <w:ind w:left="0"/>
        <w:jc w:val="both"/>
      </w:pPr>
      <w:r>
        <w:rPr>
          <w:rFonts w:ascii="Times New Roman"/>
          <w:b w:val="false"/>
          <w:i w:val="false"/>
          <w:color w:val="000000"/>
          <w:sz w:val="28"/>
        </w:rPr>
        <w:t>
      3) мемлекеттік тіркелген күннен бастап күнтізбелік он күн ішінде осы тармақтың 1) және 2) тармақшаларының орындалуы туралы мәліметтерді Қазақстан Республикасы Қорғаныс министрлігінің Заң департаментіне жолдауды қамтамасыз етсін; 4) мемлекеттік тіркелген күннен бастап үш жұмыс күні ішінде енгізілген өзгерістер мен (немесе) толықтырулар туралы ақпаратты Бірыңғай байланыс орталығына, "Азаматтарға арналған үкімет" мемлекеттік корпорациясы" коммерциялық емес акционерлік қоғамына, "электрондық үкімет" ақпараттық-коммуникациялық инфрақұрылымы операторына, Қорғаныс министрлігінің жергілікті әскери басқару органдарына және облыстардың, республикалық маңызы бар қалалардың және астананың жергілікті атқарушы органдарына жолдауды қамтамасыз етсін.</w:t>
      </w:r>
    </w:p>
    <w:bookmarkEnd w:id="14"/>
    <w:bookmarkStart w:name="z22" w:id="15"/>
    <w:p>
      <w:pPr>
        <w:spacing w:after="0"/>
        <w:ind w:left="0"/>
        <w:jc w:val="both"/>
      </w:pPr>
      <w:r>
        <w:rPr>
          <w:rFonts w:ascii="Times New Roman"/>
          <w:b w:val="false"/>
          <w:i w:val="false"/>
          <w:color w:val="000000"/>
          <w:sz w:val="28"/>
        </w:rPr>
        <w:t>
      6. Осы бұйрықтың орындалуын бақылау Қорғаныс министрінің бірінші орынбасары – Қазақстан Республикасы Қарулы Күштері Бас штабының бастығына жүктелсін.</w:t>
      </w:r>
    </w:p>
    <w:bookmarkEnd w:id="15"/>
    <w:bookmarkStart w:name="z23" w:id="16"/>
    <w:p>
      <w:pPr>
        <w:spacing w:after="0"/>
        <w:ind w:left="0"/>
        <w:jc w:val="both"/>
      </w:pPr>
      <w:r>
        <w:rPr>
          <w:rFonts w:ascii="Times New Roman"/>
          <w:b w:val="false"/>
          <w:i w:val="false"/>
          <w:color w:val="000000"/>
          <w:sz w:val="28"/>
        </w:rPr>
        <w:t>
      7. Осы бұйрық мүдделі лауазымды адамдарға және құрылымдық бөлімшелерге жеткізілсін.</w:t>
      </w:r>
    </w:p>
    <w:bookmarkEnd w:id="16"/>
    <w:bookmarkStart w:name="z24" w:id="17"/>
    <w:p>
      <w:pPr>
        <w:spacing w:after="0"/>
        <w:ind w:left="0"/>
        <w:jc w:val="both"/>
      </w:pPr>
      <w:r>
        <w:rPr>
          <w:rFonts w:ascii="Times New Roman"/>
          <w:b w:val="false"/>
          <w:i w:val="false"/>
          <w:color w:val="000000"/>
          <w:sz w:val="28"/>
        </w:rPr>
        <w:t>
      8. Осы бұйрық алғашқы ресми жарияланған күнінен кейін күнтізбелік он күн өткен соң қолданысқа енгізіледі.</w:t>
      </w:r>
    </w:p>
    <w:bookmarkEnd w:id="1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w:t>
            </w:r>
          </w:p>
          <w:p>
            <w:pPr>
              <w:spacing w:after="20"/>
              <w:ind w:left="20"/>
              <w:jc w:val="both"/>
            </w:pPr>
          </w:p>
          <w:p>
            <w:pPr>
              <w:spacing w:after="0"/>
              <w:ind w:left="0"/>
              <w:jc w:val="left"/>
            </w:pPr>
          </w:p>
          <w:p>
            <w:pPr>
              <w:spacing w:after="20"/>
              <w:ind w:left="20"/>
              <w:jc w:val="both"/>
            </w:pPr>
            <w:r>
              <w:rPr>
                <w:rFonts w:ascii="Times New Roman"/>
                <w:b w:val="false"/>
                <w:i/>
                <w:color w:val="000000"/>
                <w:sz w:val="20"/>
              </w:rPr>
              <w:t>Қорғаныс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Жаксылыков</w:t>
            </w:r>
            <w:r>
              <w:rPr>
                <w:rFonts w:ascii="Times New Roman"/>
                <w:b w:val="false"/>
                <w:i w:val="false"/>
                <w:color w:val="000000"/>
                <w:sz w:val="20"/>
              </w:rPr>
              <w:t>
</w:t>
            </w:r>
          </w:p>
        </w:tc>
      </w:tr>
    </w:tbl>
    <w:bookmarkStart w:name="z26" w:id="18"/>
    <w:p>
      <w:pPr>
        <w:spacing w:after="0"/>
        <w:ind w:left="0"/>
        <w:jc w:val="both"/>
      </w:pPr>
      <w:r>
        <w:rPr>
          <w:rFonts w:ascii="Times New Roman"/>
          <w:b w:val="false"/>
          <w:i w:val="false"/>
          <w:color w:val="000000"/>
          <w:sz w:val="28"/>
        </w:rPr>
        <w:t>
      "КЕЛІСІЛДІ"</w:t>
      </w:r>
    </w:p>
    <w:bookmarkEnd w:id="18"/>
    <w:bookmarkStart w:name="z27" w:id="19"/>
    <w:p>
      <w:pPr>
        <w:spacing w:after="0"/>
        <w:ind w:left="0"/>
        <w:jc w:val="both"/>
      </w:pPr>
      <w:r>
        <w:rPr>
          <w:rFonts w:ascii="Times New Roman"/>
          <w:b w:val="false"/>
          <w:i w:val="false"/>
          <w:color w:val="000000"/>
          <w:sz w:val="28"/>
        </w:rPr>
        <w:t>
      Қазақстан Республикасының</w:t>
      </w:r>
    </w:p>
    <w:bookmarkEnd w:id="19"/>
    <w:bookmarkStart w:name="z28" w:id="20"/>
    <w:p>
      <w:pPr>
        <w:spacing w:after="0"/>
        <w:ind w:left="0"/>
        <w:jc w:val="both"/>
      </w:pPr>
      <w:r>
        <w:rPr>
          <w:rFonts w:ascii="Times New Roman"/>
          <w:b w:val="false"/>
          <w:i w:val="false"/>
          <w:color w:val="000000"/>
          <w:sz w:val="28"/>
        </w:rPr>
        <w:t>
      Бас прокуратурасы</w:t>
      </w:r>
    </w:p>
    <w:bookmarkEnd w:id="20"/>
    <w:bookmarkStart w:name="z29" w:id="21"/>
    <w:p>
      <w:pPr>
        <w:spacing w:after="0"/>
        <w:ind w:left="0"/>
        <w:jc w:val="both"/>
      </w:pPr>
      <w:r>
        <w:rPr>
          <w:rFonts w:ascii="Times New Roman"/>
          <w:b w:val="false"/>
          <w:i w:val="false"/>
          <w:color w:val="000000"/>
          <w:sz w:val="28"/>
        </w:rPr>
        <w:t>
       "КЕЛІСІЛДІ"</w:t>
      </w:r>
    </w:p>
    <w:bookmarkEnd w:id="21"/>
    <w:bookmarkStart w:name="z30" w:id="22"/>
    <w:p>
      <w:pPr>
        <w:spacing w:after="0"/>
        <w:ind w:left="0"/>
        <w:jc w:val="both"/>
      </w:pPr>
      <w:r>
        <w:rPr>
          <w:rFonts w:ascii="Times New Roman"/>
          <w:b w:val="false"/>
          <w:i w:val="false"/>
          <w:color w:val="000000"/>
          <w:sz w:val="28"/>
        </w:rPr>
        <w:t>
      Қазақстан Республикасының</w:t>
      </w:r>
    </w:p>
    <w:bookmarkEnd w:id="22"/>
    <w:bookmarkStart w:name="z31" w:id="23"/>
    <w:p>
      <w:pPr>
        <w:spacing w:after="0"/>
        <w:ind w:left="0"/>
        <w:jc w:val="both"/>
      </w:pPr>
      <w:r>
        <w:rPr>
          <w:rFonts w:ascii="Times New Roman"/>
          <w:b w:val="false"/>
          <w:i w:val="false"/>
          <w:color w:val="000000"/>
          <w:sz w:val="28"/>
        </w:rPr>
        <w:t>
      Денсаулық сақтау министрлігі</w:t>
      </w:r>
    </w:p>
    <w:bookmarkEnd w:id="23"/>
    <w:bookmarkStart w:name="z32" w:id="24"/>
    <w:p>
      <w:pPr>
        <w:spacing w:after="0"/>
        <w:ind w:left="0"/>
        <w:jc w:val="both"/>
      </w:pPr>
      <w:r>
        <w:rPr>
          <w:rFonts w:ascii="Times New Roman"/>
          <w:b w:val="false"/>
          <w:i w:val="false"/>
          <w:color w:val="000000"/>
          <w:sz w:val="28"/>
        </w:rPr>
        <w:t>
       "КЕЛІСІЛДІ"</w:t>
      </w:r>
    </w:p>
    <w:bookmarkEnd w:id="24"/>
    <w:bookmarkStart w:name="z33" w:id="25"/>
    <w:p>
      <w:pPr>
        <w:spacing w:after="0"/>
        <w:ind w:left="0"/>
        <w:jc w:val="both"/>
      </w:pPr>
      <w:r>
        <w:rPr>
          <w:rFonts w:ascii="Times New Roman"/>
          <w:b w:val="false"/>
          <w:i w:val="false"/>
          <w:color w:val="000000"/>
          <w:sz w:val="28"/>
        </w:rPr>
        <w:t>
      Қазақстан Республикасының</w:t>
      </w:r>
    </w:p>
    <w:bookmarkEnd w:id="25"/>
    <w:bookmarkStart w:name="z34" w:id="26"/>
    <w:p>
      <w:pPr>
        <w:spacing w:after="0"/>
        <w:ind w:left="0"/>
        <w:jc w:val="both"/>
      </w:pPr>
      <w:r>
        <w:rPr>
          <w:rFonts w:ascii="Times New Roman"/>
          <w:b w:val="false"/>
          <w:i w:val="false"/>
          <w:color w:val="000000"/>
          <w:sz w:val="28"/>
        </w:rPr>
        <w:t>
      Ғылым және жоғары білім министрлігі</w:t>
      </w:r>
    </w:p>
    <w:bookmarkEnd w:id="26"/>
    <w:bookmarkStart w:name="z35" w:id="27"/>
    <w:p>
      <w:pPr>
        <w:spacing w:after="0"/>
        <w:ind w:left="0"/>
        <w:jc w:val="both"/>
      </w:pPr>
      <w:r>
        <w:rPr>
          <w:rFonts w:ascii="Times New Roman"/>
          <w:b w:val="false"/>
          <w:i w:val="false"/>
          <w:color w:val="000000"/>
          <w:sz w:val="28"/>
        </w:rPr>
        <w:t>
       "КЕЛІСІЛДІ"</w:t>
      </w:r>
    </w:p>
    <w:bookmarkEnd w:id="27"/>
    <w:bookmarkStart w:name="z36" w:id="28"/>
    <w:p>
      <w:pPr>
        <w:spacing w:after="0"/>
        <w:ind w:left="0"/>
        <w:jc w:val="both"/>
      </w:pPr>
      <w:r>
        <w:rPr>
          <w:rFonts w:ascii="Times New Roman"/>
          <w:b w:val="false"/>
          <w:i w:val="false"/>
          <w:color w:val="000000"/>
          <w:sz w:val="28"/>
        </w:rPr>
        <w:t>
      Қазақстан Республикасының</w:t>
      </w:r>
    </w:p>
    <w:bookmarkEnd w:id="28"/>
    <w:bookmarkStart w:name="z37" w:id="29"/>
    <w:p>
      <w:pPr>
        <w:spacing w:after="0"/>
        <w:ind w:left="0"/>
        <w:jc w:val="both"/>
      </w:pPr>
      <w:r>
        <w:rPr>
          <w:rFonts w:ascii="Times New Roman"/>
          <w:b w:val="false"/>
          <w:i w:val="false"/>
          <w:color w:val="000000"/>
          <w:sz w:val="28"/>
        </w:rPr>
        <w:t>
      Оқу-ағарту министрлігі</w:t>
      </w:r>
    </w:p>
    <w:bookmarkEnd w:id="29"/>
    <w:bookmarkStart w:name="z38" w:id="30"/>
    <w:p>
      <w:pPr>
        <w:spacing w:after="0"/>
        <w:ind w:left="0"/>
        <w:jc w:val="both"/>
      </w:pPr>
      <w:r>
        <w:rPr>
          <w:rFonts w:ascii="Times New Roman"/>
          <w:b w:val="false"/>
          <w:i w:val="false"/>
          <w:color w:val="000000"/>
          <w:sz w:val="28"/>
        </w:rPr>
        <w:t>
       "КЕЛІСІЛДІ"</w:t>
      </w:r>
    </w:p>
    <w:bookmarkEnd w:id="30"/>
    <w:bookmarkStart w:name="z39" w:id="31"/>
    <w:p>
      <w:pPr>
        <w:spacing w:after="0"/>
        <w:ind w:left="0"/>
        <w:jc w:val="both"/>
      </w:pPr>
      <w:r>
        <w:rPr>
          <w:rFonts w:ascii="Times New Roman"/>
          <w:b w:val="false"/>
          <w:i w:val="false"/>
          <w:color w:val="000000"/>
          <w:sz w:val="28"/>
        </w:rPr>
        <w:t>
      Қазақстан Республикасының Цифрлық</w:t>
      </w:r>
    </w:p>
    <w:bookmarkEnd w:id="31"/>
    <w:bookmarkStart w:name="z40" w:id="32"/>
    <w:p>
      <w:pPr>
        <w:spacing w:after="0"/>
        <w:ind w:left="0"/>
        <w:jc w:val="both"/>
      </w:pPr>
      <w:r>
        <w:rPr>
          <w:rFonts w:ascii="Times New Roman"/>
          <w:b w:val="false"/>
          <w:i w:val="false"/>
          <w:color w:val="000000"/>
          <w:sz w:val="28"/>
        </w:rPr>
        <w:t xml:space="preserve">
      даму, инновациялар жəне аэроғарыш </w:t>
      </w:r>
    </w:p>
    <w:bookmarkEnd w:id="32"/>
    <w:bookmarkStart w:name="z41" w:id="33"/>
    <w:p>
      <w:pPr>
        <w:spacing w:after="0"/>
        <w:ind w:left="0"/>
        <w:jc w:val="both"/>
      </w:pPr>
      <w:r>
        <w:rPr>
          <w:rFonts w:ascii="Times New Roman"/>
          <w:b w:val="false"/>
          <w:i w:val="false"/>
          <w:color w:val="000000"/>
          <w:sz w:val="28"/>
        </w:rPr>
        <w:t>
      өнеркəсібі министрлігі</w:t>
      </w:r>
    </w:p>
    <w:bookmarkEnd w:id="33"/>
    <w:bookmarkStart w:name="z42" w:id="34"/>
    <w:p>
      <w:pPr>
        <w:spacing w:after="0"/>
        <w:ind w:left="0"/>
        <w:jc w:val="both"/>
      </w:pPr>
      <w:r>
        <w:rPr>
          <w:rFonts w:ascii="Times New Roman"/>
          <w:b w:val="false"/>
          <w:i w:val="false"/>
          <w:color w:val="000000"/>
          <w:sz w:val="28"/>
        </w:rPr>
        <w:t>
       "КЕЛІСІЛДІ"</w:t>
      </w:r>
    </w:p>
    <w:bookmarkEnd w:id="34"/>
    <w:bookmarkStart w:name="z43" w:id="35"/>
    <w:p>
      <w:pPr>
        <w:spacing w:after="0"/>
        <w:ind w:left="0"/>
        <w:jc w:val="both"/>
      </w:pPr>
      <w:r>
        <w:rPr>
          <w:rFonts w:ascii="Times New Roman"/>
          <w:b w:val="false"/>
          <w:i w:val="false"/>
          <w:color w:val="000000"/>
          <w:sz w:val="28"/>
        </w:rPr>
        <w:t>
      Қазақстан Республикасының</w:t>
      </w:r>
    </w:p>
    <w:bookmarkEnd w:id="35"/>
    <w:bookmarkStart w:name="z44" w:id="36"/>
    <w:p>
      <w:pPr>
        <w:spacing w:after="0"/>
        <w:ind w:left="0"/>
        <w:jc w:val="both"/>
      </w:pPr>
      <w:r>
        <w:rPr>
          <w:rFonts w:ascii="Times New Roman"/>
          <w:b w:val="false"/>
          <w:i w:val="false"/>
          <w:color w:val="000000"/>
          <w:sz w:val="28"/>
        </w:rPr>
        <w:t xml:space="preserve">
      Еңбек және халықты әлеуметтік қорғау </w:t>
      </w:r>
    </w:p>
    <w:bookmarkEnd w:id="36"/>
    <w:bookmarkStart w:name="z45" w:id="37"/>
    <w:p>
      <w:pPr>
        <w:spacing w:after="0"/>
        <w:ind w:left="0"/>
        <w:jc w:val="both"/>
      </w:pPr>
      <w:r>
        <w:rPr>
          <w:rFonts w:ascii="Times New Roman"/>
          <w:b w:val="false"/>
          <w:i w:val="false"/>
          <w:color w:val="000000"/>
          <w:sz w:val="28"/>
        </w:rPr>
        <w:t>
      министрлігі</w:t>
      </w:r>
    </w:p>
    <w:bookmarkEnd w:id="37"/>
    <w:bookmarkStart w:name="z46" w:id="38"/>
    <w:p>
      <w:pPr>
        <w:spacing w:after="0"/>
        <w:ind w:left="0"/>
        <w:jc w:val="both"/>
      </w:pPr>
      <w:r>
        <w:rPr>
          <w:rFonts w:ascii="Times New Roman"/>
          <w:b w:val="false"/>
          <w:i w:val="false"/>
          <w:color w:val="000000"/>
          <w:sz w:val="28"/>
        </w:rPr>
        <w:t>
       "КЕЛІСІЛДІ"</w:t>
      </w:r>
    </w:p>
    <w:bookmarkEnd w:id="38"/>
    <w:bookmarkStart w:name="z47" w:id="39"/>
    <w:p>
      <w:pPr>
        <w:spacing w:after="0"/>
        <w:ind w:left="0"/>
        <w:jc w:val="both"/>
      </w:pPr>
      <w:r>
        <w:rPr>
          <w:rFonts w:ascii="Times New Roman"/>
          <w:b w:val="false"/>
          <w:i w:val="false"/>
          <w:color w:val="000000"/>
          <w:sz w:val="28"/>
        </w:rPr>
        <w:t>
      Қазақстан Республикасының</w:t>
      </w:r>
    </w:p>
    <w:bookmarkEnd w:id="39"/>
    <w:bookmarkStart w:name="z48" w:id="40"/>
    <w:p>
      <w:pPr>
        <w:spacing w:after="0"/>
        <w:ind w:left="0"/>
        <w:jc w:val="both"/>
      </w:pPr>
      <w:r>
        <w:rPr>
          <w:rFonts w:ascii="Times New Roman"/>
          <w:b w:val="false"/>
          <w:i w:val="false"/>
          <w:color w:val="000000"/>
          <w:sz w:val="28"/>
        </w:rPr>
        <w:t>
      Ішкі істер министрлігі</w:t>
      </w:r>
    </w:p>
    <w:bookmarkEnd w:id="40"/>
    <w:bookmarkStart w:name="z49" w:id="41"/>
    <w:p>
      <w:pPr>
        <w:spacing w:after="0"/>
        <w:ind w:left="0"/>
        <w:jc w:val="both"/>
      </w:pPr>
      <w:r>
        <w:rPr>
          <w:rFonts w:ascii="Times New Roman"/>
          <w:b w:val="false"/>
          <w:i w:val="false"/>
          <w:color w:val="000000"/>
          <w:sz w:val="28"/>
        </w:rPr>
        <w:t>
       "КЕЛІСІЛДІ"</w:t>
      </w:r>
    </w:p>
    <w:bookmarkEnd w:id="41"/>
    <w:bookmarkStart w:name="z50" w:id="42"/>
    <w:p>
      <w:pPr>
        <w:spacing w:after="0"/>
        <w:ind w:left="0"/>
        <w:jc w:val="both"/>
      </w:pPr>
      <w:r>
        <w:rPr>
          <w:rFonts w:ascii="Times New Roman"/>
          <w:b w:val="false"/>
          <w:i w:val="false"/>
          <w:color w:val="000000"/>
          <w:sz w:val="28"/>
        </w:rPr>
        <w:t>
      Қазақстан Республикасының</w:t>
      </w:r>
    </w:p>
    <w:bookmarkEnd w:id="42"/>
    <w:bookmarkStart w:name="z51" w:id="43"/>
    <w:p>
      <w:pPr>
        <w:spacing w:after="0"/>
        <w:ind w:left="0"/>
        <w:jc w:val="both"/>
      </w:pPr>
      <w:r>
        <w:rPr>
          <w:rFonts w:ascii="Times New Roman"/>
          <w:b w:val="false"/>
          <w:i w:val="false"/>
          <w:color w:val="000000"/>
          <w:sz w:val="28"/>
        </w:rPr>
        <w:t>
      Қаржы министрлігі</w:t>
      </w:r>
    </w:p>
    <w:bookmarkEnd w:id="43"/>
    <w:bookmarkStart w:name="z52" w:id="44"/>
    <w:p>
      <w:pPr>
        <w:spacing w:after="0"/>
        <w:ind w:left="0"/>
        <w:jc w:val="both"/>
      </w:pPr>
      <w:r>
        <w:rPr>
          <w:rFonts w:ascii="Times New Roman"/>
          <w:b w:val="false"/>
          <w:i w:val="false"/>
          <w:color w:val="000000"/>
          <w:sz w:val="28"/>
        </w:rPr>
        <w:t>
       "КЕЛІСІЛДІ"</w:t>
      </w:r>
    </w:p>
    <w:bookmarkEnd w:id="44"/>
    <w:bookmarkStart w:name="z53" w:id="45"/>
    <w:p>
      <w:pPr>
        <w:spacing w:after="0"/>
        <w:ind w:left="0"/>
        <w:jc w:val="both"/>
      </w:pPr>
      <w:r>
        <w:rPr>
          <w:rFonts w:ascii="Times New Roman"/>
          <w:b w:val="false"/>
          <w:i w:val="false"/>
          <w:color w:val="000000"/>
          <w:sz w:val="28"/>
        </w:rPr>
        <w:t>
      Қазақстан Республикасының</w:t>
      </w:r>
    </w:p>
    <w:bookmarkEnd w:id="45"/>
    <w:bookmarkStart w:name="z54" w:id="46"/>
    <w:p>
      <w:pPr>
        <w:spacing w:after="0"/>
        <w:ind w:left="0"/>
        <w:jc w:val="both"/>
      </w:pPr>
      <w:r>
        <w:rPr>
          <w:rFonts w:ascii="Times New Roman"/>
          <w:b w:val="false"/>
          <w:i w:val="false"/>
          <w:color w:val="000000"/>
          <w:sz w:val="28"/>
        </w:rPr>
        <w:t>
      Мемлекеттік күзет қызметі</w:t>
      </w:r>
    </w:p>
    <w:bookmarkEnd w:id="46"/>
    <w:bookmarkStart w:name="z55" w:id="47"/>
    <w:p>
      <w:pPr>
        <w:spacing w:after="0"/>
        <w:ind w:left="0"/>
        <w:jc w:val="both"/>
      </w:pPr>
      <w:r>
        <w:rPr>
          <w:rFonts w:ascii="Times New Roman"/>
          <w:b w:val="false"/>
          <w:i w:val="false"/>
          <w:color w:val="000000"/>
          <w:sz w:val="28"/>
        </w:rPr>
        <w:t>
       "КЕЛІСІЛДІ"</w:t>
      </w:r>
    </w:p>
    <w:bookmarkEnd w:id="47"/>
    <w:bookmarkStart w:name="z56" w:id="48"/>
    <w:p>
      <w:pPr>
        <w:spacing w:after="0"/>
        <w:ind w:left="0"/>
        <w:jc w:val="both"/>
      </w:pPr>
      <w:r>
        <w:rPr>
          <w:rFonts w:ascii="Times New Roman"/>
          <w:b w:val="false"/>
          <w:i w:val="false"/>
          <w:color w:val="000000"/>
          <w:sz w:val="28"/>
        </w:rPr>
        <w:t>
      Қазақстан Республикасының</w:t>
      </w:r>
    </w:p>
    <w:bookmarkEnd w:id="48"/>
    <w:bookmarkStart w:name="z57" w:id="49"/>
    <w:p>
      <w:pPr>
        <w:spacing w:after="0"/>
        <w:ind w:left="0"/>
        <w:jc w:val="both"/>
      </w:pPr>
      <w:r>
        <w:rPr>
          <w:rFonts w:ascii="Times New Roman"/>
          <w:b w:val="false"/>
          <w:i w:val="false"/>
          <w:color w:val="000000"/>
          <w:sz w:val="28"/>
        </w:rPr>
        <w:t>
      Сыртқы істер министрлігі</w:t>
      </w:r>
    </w:p>
    <w:bookmarkEnd w:id="49"/>
    <w:bookmarkStart w:name="z58" w:id="50"/>
    <w:p>
      <w:pPr>
        <w:spacing w:after="0"/>
        <w:ind w:left="0"/>
        <w:jc w:val="both"/>
      </w:pPr>
      <w:r>
        <w:rPr>
          <w:rFonts w:ascii="Times New Roman"/>
          <w:b w:val="false"/>
          <w:i w:val="false"/>
          <w:color w:val="000000"/>
          <w:sz w:val="28"/>
        </w:rPr>
        <w:t>
       "КЕЛІСІЛДІ"</w:t>
      </w:r>
    </w:p>
    <w:bookmarkEnd w:id="50"/>
    <w:bookmarkStart w:name="z59" w:id="51"/>
    <w:p>
      <w:pPr>
        <w:spacing w:after="0"/>
        <w:ind w:left="0"/>
        <w:jc w:val="both"/>
      </w:pPr>
      <w:r>
        <w:rPr>
          <w:rFonts w:ascii="Times New Roman"/>
          <w:b w:val="false"/>
          <w:i w:val="false"/>
          <w:color w:val="000000"/>
          <w:sz w:val="28"/>
        </w:rPr>
        <w:t>
      Қазақстан Республикасының</w:t>
      </w:r>
    </w:p>
    <w:bookmarkEnd w:id="51"/>
    <w:bookmarkStart w:name="z60" w:id="52"/>
    <w:p>
      <w:pPr>
        <w:spacing w:after="0"/>
        <w:ind w:left="0"/>
        <w:jc w:val="both"/>
      </w:pPr>
      <w:r>
        <w:rPr>
          <w:rFonts w:ascii="Times New Roman"/>
          <w:b w:val="false"/>
          <w:i w:val="false"/>
          <w:color w:val="000000"/>
          <w:sz w:val="28"/>
        </w:rPr>
        <w:t>
      Ұлттық қауіпсіздік комитеті</w:t>
      </w:r>
    </w:p>
    <w:bookmarkEnd w:id="52"/>
    <w:bookmarkStart w:name="z61" w:id="53"/>
    <w:p>
      <w:pPr>
        <w:spacing w:after="0"/>
        <w:ind w:left="0"/>
        <w:jc w:val="both"/>
      </w:pPr>
      <w:r>
        <w:rPr>
          <w:rFonts w:ascii="Times New Roman"/>
          <w:b w:val="false"/>
          <w:i w:val="false"/>
          <w:color w:val="000000"/>
          <w:sz w:val="28"/>
        </w:rPr>
        <w:t>
       "КЕЛІСІЛДІ"</w:t>
      </w:r>
    </w:p>
    <w:bookmarkEnd w:id="53"/>
    <w:bookmarkStart w:name="z62" w:id="54"/>
    <w:p>
      <w:pPr>
        <w:spacing w:after="0"/>
        <w:ind w:left="0"/>
        <w:jc w:val="both"/>
      </w:pPr>
      <w:r>
        <w:rPr>
          <w:rFonts w:ascii="Times New Roman"/>
          <w:b w:val="false"/>
          <w:i w:val="false"/>
          <w:color w:val="000000"/>
          <w:sz w:val="28"/>
        </w:rPr>
        <w:t>
      Қазақстан Республикасының</w:t>
      </w:r>
    </w:p>
    <w:bookmarkEnd w:id="54"/>
    <w:bookmarkStart w:name="z63" w:id="55"/>
    <w:p>
      <w:pPr>
        <w:spacing w:after="0"/>
        <w:ind w:left="0"/>
        <w:jc w:val="both"/>
      </w:pPr>
      <w:r>
        <w:rPr>
          <w:rFonts w:ascii="Times New Roman"/>
          <w:b w:val="false"/>
          <w:i w:val="false"/>
          <w:color w:val="000000"/>
          <w:sz w:val="28"/>
        </w:rPr>
        <w:t>
      Ұлттық экономика министрлігі</w:t>
      </w:r>
    </w:p>
    <w:bookmarkEnd w:id="55"/>
    <w:bookmarkStart w:name="z64" w:id="56"/>
    <w:p>
      <w:pPr>
        <w:spacing w:after="0"/>
        <w:ind w:left="0"/>
        <w:jc w:val="both"/>
      </w:pPr>
      <w:r>
        <w:rPr>
          <w:rFonts w:ascii="Times New Roman"/>
          <w:b w:val="false"/>
          <w:i w:val="false"/>
          <w:color w:val="000000"/>
          <w:sz w:val="28"/>
        </w:rPr>
        <w:t>
       "КЕЛІСІЛДІ"</w:t>
      </w:r>
    </w:p>
    <w:bookmarkEnd w:id="56"/>
    <w:bookmarkStart w:name="z65" w:id="57"/>
    <w:p>
      <w:pPr>
        <w:spacing w:after="0"/>
        <w:ind w:left="0"/>
        <w:jc w:val="both"/>
      </w:pPr>
      <w:r>
        <w:rPr>
          <w:rFonts w:ascii="Times New Roman"/>
          <w:b w:val="false"/>
          <w:i w:val="false"/>
          <w:color w:val="000000"/>
          <w:sz w:val="28"/>
        </w:rPr>
        <w:t xml:space="preserve">
      Қазақстан Республикасының </w:t>
      </w:r>
    </w:p>
    <w:bookmarkEnd w:id="57"/>
    <w:bookmarkStart w:name="z66" w:id="58"/>
    <w:p>
      <w:pPr>
        <w:spacing w:after="0"/>
        <w:ind w:left="0"/>
        <w:jc w:val="both"/>
      </w:pPr>
      <w:r>
        <w:rPr>
          <w:rFonts w:ascii="Times New Roman"/>
          <w:b w:val="false"/>
          <w:i w:val="false"/>
          <w:color w:val="000000"/>
          <w:sz w:val="28"/>
        </w:rPr>
        <w:t>
      Сыбайласжемқорлыққақарсы</w:t>
      </w:r>
    </w:p>
    <w:bookmarkEnd w:id="58"/>
    <w:bookmarkStart w:name="z67" w:id="59"/>
    <w:p>
      <w:pPr>
        <w:spacing w:after="0"/>
        <w:ind w:left="0"/>
        <w:jc w:val="both"/>
      </w:pPr>
      <w:r>
        <w:rPr>
          <w:rFonts w:ascii="Times New Roman"/>
          <w:b w:val="false"/>
          <w:i w:val="false"/>
          <w:color w:val="000000"/>
          <w:sz w:val="28"/>
        </w:rPr>
        <w:t>
      іс-қимылагенттігі (Сыбайлас</w:t>
      </w:r>
    </w:p>
    <w:bookmarkEnd w:id="59"/>
    <w:bookmarkStart w:name="z68" w:id="60"/>
    <w:p>
      <w:pPr>
        <w:spacing w:after="0"/>
        <w:ind w:left="0"/>
        <w:jc w:val="both"/>
      </w:pPr>
      <w:r>
        <w:rPr>
          <w:rFonts w:ascii="Times New Roman"/>
          <w:b w:val="false"/>
          <w:i w:val="false"/>
          <w:color w:val="000000"/>
          <w:sz w:val="28"/>
        </w:rPr>
        <w:t>
      жемқорлыққақарсы қызмет)</w:t>
      </w:r>
    </w:p>
    <w:bookmarkEnd w:id="60"/>
    <w:bookmarkStart w:name="z69" w:id="61"/>
    <w:p>
      <w:pPr>
        <w:spacing w:after="0"/>
        <w:ind w:left="0"/>
        <w:jc w:val="both"/>
      </w:pPr>
      <w:r>
        <w:rPr>
          <w:rFonts w:ascii="Times New Roman"/>
          <w:b w:val="false"/>
          <w:i w:val="false"/>
          <w:color w:val="000000"/>
          <w:sz w:val="28"/>
        </w:rPr>
        <w:t>
       "КЕЛІСІЛДІ"</w:t>
      </w:r>
    </w:p>
    <w:bookmarkEnd w:id="61"/>
    <w:bookmarkStart w:name="z70" w:id="62"/>
    <w:p>
      <w:pPr>
        <w:spacing w:after="0"/>
        <w:ind w:left="0"/>
        <w:jc w:val="both"/>
      </w:pPr>
      <w:r>
        <w:rPr>
          <w:rFonts w:ascii="Times New Roman"/>
          <w:b w:val="false"/>
          <w:i w:val="false"/>
          <w:color w:val="000000"/>
          <w:sz w:val="28"/>
        </w:rPr>
        <w:t>
      Қазақстан Республикасының</w:t>
      </w:r>
    </w:p>
    <w:bookmarkEnd w:id="62"/>
    <w:bookmarkStart w:name="z71" w:id="63"/>
    <w:p>
      <w:pPr>
        <w:spacing w:after="0"/>
        <w:ind w:left="0"/>
        <w:jc w:val="both"/>
      </w:pPr>
      <w:r>
        <w:rPr>
          <w:rFonts w:ascii="Times New Roman"/>
          <w:b w:val="false"/>
          <w:i w:val="false"/>
          <w:color w:val="000000"/>
          <w:sz w:val="28"/>
        </w:rPr>
        <w:t>
      Қаржылық мониторинг агенттігі</w:t>
      </w:r>
    </w:p>
    <w:bookmarkEnd w:id="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Қорғаныс министрінің</w:t>
            </w:r>
            <w:r>
              <w:br/>
            </w:r>
            <w:r>
              <w:rPr>
                <w:rFonts w:ascii="Times New Roman"/>
                <w:b w:val="false"/>
                <w:i w:val="false"/>
                <w:color w:val="000000"/>
                <w:sz w:val="20"/>
              </w:rPr>
              <w:t>2023 жылғы 28 қазандағы</w:t>
            </w:r>
            <w:r>
              <w:br/>
            </w:r>
            <w:r>
              <w:rPr>
                <w:rFonts w:ascii="Times New Roman"/>
                <w:b w:val="false"/>
                <w:i w:val="false"/>
                <w:color w:val="000000"/>
                <w:sz w:val="20"/>
              </w:rPr>
              <w:t>№ 1100 бұйрығына</w:t>
            </w:r>
            <w:r>
              <w:br/>
            </w:r>
            <w:r>
              <w:rPr>
                <w:rFonts w:ascii="Times New Roman"/>
                <w:b w:val="false"/>
                <w:i w:val="false"/>
                <w:color w:val="000000"/>
                <w:sz w:val="20"/>
              </w:rPr>
              <w:t>1-қосымша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Қорғаныс министрінің</w:t>
            </w:r>
            <w:r>
              <w:br/>
            </w:r>
            <w:r>
              <w:rPr>
                <w:rFonts w:ascii="Times New Roman"/>
                <w:b w:val="false"/>
                <w:i w:val="false"/>
                <w:color w:val="000000"/>
                <w:sz w:val="20"/>
              </w:rPr>
              <w:t>2017 жылғы 24 қаңтардағы</w:t>
            </w:r>
            <w:r>
              <w:br/>
            </w:r>
            <w:r>
              <w:rPr>
                <w:rFonts w:ascii="Times New Roman"/>
                <w:b w:val="false"/>
                <w:i w:val="false"/>
                <w:color w:val="000000"/>
                <w:sz w:val="20"/>
              </w:rPr>
              <w:t>№ 28 бұйрығымен</w:t>
            </w:r>
            <w:r>
              <w:br/>
            </w:r>
            <w:r>
              <w:rPr>
                <w:rFonts w:ascii="Times New Roman"/>
                <w:b w:val="false"/>
                <w:i w:val="false"/>
                <w:color w:val="000000"/>
                <w:sz w:val="20"/>
              </w:rPr>
              <w:t>бекітілген</w:t>
            </w:r>
          </w:p>
        </w:tc>
      </w:tr>
    </w:tbl>
    <w:bookmarkStart w:name="z73" w:id="64"/>
    <w:p>
      <w:pPr>
        <w:spacing w:after="0"/>
        <w:ind w:left="0"/>
        <w:jc w:val="left"/>
      </w:pPr>
      <w:r>
        <w:rPr>
          <w:rFonts w:ascii="Times New Roman"/>
          <w:b/>
          <w:i w:val="false"/>
          <w:color w:val="000000"/>
        </w:rPr>
        <w:t xml:space="preserve"> Әскери міндеттілер мен әскерге шақырылушыларды әскери есепке алу қағидалары</w:t>
      </w:r>
    </w:p>
    <w:bookmarkEnd w:id="64"/>
    <w:bookmarkStart w:name="z74" w:id="65"/>
    <w:p>
      <w:pPr>
        <w:spacing w:after="0"/>
        <w:ind w:left="0"/>
        <w:jc w:val="left"/>
      </w:pPr>
      <w:r>
        <w:rPr>
          <w:rFonts w:ascii="Times New Roman"/>
          <w:b/>
          <w:i w:val="false"/>
          <w:color w:val="000000"/>
        </w:rPr>
        <w:t xml:space="preserve"> 1-тарау. Жалпы ережелер</w:t>
      </w:r>
    </w:p>
    <w:bookmarkEnd w:id="65"/>
    <w:bookmarkStart w:name="z75" w:id="66"/>
    <w:p>
      <w:pPr>
        <w:spacing w:after="0"/>
        <w:ind w:left="0"/>
        <w:jc w:val="both"/>
      </w:pPr>
      <w:r>
        <w:rPr>
          <w:rFonts w:ascii="Times New Roman"/>
          <w:b w:val="false"/>
          <w:i w:val="false"/>
          <w:color w:val="000000"/>
          <w:sz w:val="28"/>
        </w:rPr>
        <w:t>
      1. Осы Әскери міндеттілер мен әскерге шақырылушыларды әскери есепке алу қағидалары (бұдан әрі – Қағидалар) Қазақстан Республикасында әскери міндеттілер мен әскерге шақырылушыларды әскери есепке алу тәртібін айқындайды.</w:t>
      </w:r>
    </w:p>
    <w:bookmarkEnd w:id="66"/>
    <w:bookmarkStart w:name="z76" w:id="67"/>
    <w:p>
      <w:pPr>
        <w:spacing w:after="0"/>
        <w:ind w:left="0"/>
        <w:jc w:val="both"/>
      </w:pPr>
      <w:r>
        <w:rPr>
          <w:rFonts w:ascii="Times New Roman"/>
          <w:b w:val="false"/>
          <w:i w:val="false"/>
          <w:color w:val="000000"/>
          <w:sz w:val="28"/>
        </w:rPr>
        <w:t>
      2. Әскери есепке алуға:</w:t>
      </w:r>
    </w:p>
    <w:bookmarkEnd w:id="67"/>
    <w:bookmarkStart w:name="z77" w:id="68"/>
    <w:p>
      <w:pPr>
        <w:spacing w:after="0"/>
        <w:ind w:left="0"/>
        <w:jc w:val="both"/>
      </w:pPr>
      <w:r>
        <w:rPr>
          <w:rFonts w:ascii="Times New Roman"/>
          <w:b w:val="false"/>
          <w:i w:val="false"/>
          <w:color w:val="000000"/>
          <w:sz w:val="28"/>
        </w:rPr>
        <w:t>
      1) әскери-есептік мамандығы (бұдан әрі – ӘЕМ) жоқ әйелдерден;</w:t>
      </w:r>
    </w:p>
    <w:bookmarkEnd w:id="68"/>
    <w:bookmarkStart w:name="z78" w:id="69"/>
    <w:p>
      <w:pPr>
        <w:spacing w:after="0"/>
        <w:ind w:left="0"/>
        <w:jc w:val="both"/>
      </w:pPr>
      <w:r>
        <w:rPr>
          <w:rFonts w:ascii="Times New Roman"/>
          <w:b w:val="false"/>
          <w:i w:val="false"/>
          <w:color w:val="000000"/>
          <w:sz w:val="28"/>
        </w:rPr>
        <w:t>
      2) әскери қызметтен отставкаға шығарылған немесе запаста болудың шекті жасына толуына байланысты әскери есептен алып тасталған не әскери есептен алып тасталып, әскери қызметке жарамсыз деп танылған адамдардан;</w:t>
      </w:r>
    </w:p>
    <w:bookmarkEnd w:id="69"/>
    <w:bookmarkStart w:name="z79" w:id="70"/>
    <w:p>
      <w:pPr>
        <w:spacing w:after="0"/>
        <w:ind w:left="0"/>
        <w:jc w:val="both"/>
      </w:pPr>
      <w:r>
        <w:rPr>
          <w:rFonts w:ascii="Times New Roman"/>
          <w:b w:val="false"/>
          <w:i w:val="false"/>
          <w:color w:val="000000"/>
          <w:sz w:val="28"/>
        </w:rPr>
        <w:t>
      3) бас бостандығынан айыру түрінде жазасын өтеп жүрген адамдардан;</w:t>
      </w:r>
    </w:p>
    <w:bookmarkEnd w:id="70"/>
    <w:bookmarkStart w:name="z80" w:id="71"/>
    <w:p>
      <w:pPr>
        <w:spacing w:after="0"/>
        <w:ind w:left="0"/>
        <w:jc w:val="both"/>
      </w:pPr>
      <w:r>
        <w:rPr>
          <w:rFonts w:ascii="Times New Roman"/>
          <w:b w:val="false"/>
          <w:i w:val="false"/>
          <w:color w:val="000000"/>
          <w:sz w:val="28"/>
        </w:rPr>
        <w:t>
      4) Қазақстан Республикасынан тыс жерде тұрақты тұратын адамдардан;</w:t>
      </w:r>
    </w:p>
    <w:bookmarkEnd w:id="71"/>
    <w:bookmarkStart w:name="z81" w:id="72"/>
    <w:p>
      <w:pPr>
        <w:spacing w:after="0"/>
        <w:ind w:left="0"/>
        <w:jc w:val="both"/>
      </w:pPr>
      <w:r>
        <w:rPr>
          <w:rFonts w:ascii="Times New Roman"/>
          <w:b w:val="false"/>
          <w:i w:val="false"/>
          <w:color w:val="000000"/>
          <w:sz w:val="28"/>
        </w:rPr>
        <w:t>
      5) Қазақстан Республикасының құқық қорғау және арнаулы мемлекеттік органдарының қызметкерлерін, сондай-ақ әскери, арнаулы оқу орындарының курсанттары мен тыңдаушыларынан басқа Қазақстан Республикасының азаматтары жатады.</w:t>
      </w:r>
    </w:p>
    <w:bookmarkEnd w:id="72"/>
    <w:bookmarkStart w:name="z82" w:id="73"/>
    <w:p>
      <w:pPr>
        <w:spacing w:after="0"/>
        <w:ind w:left="0"/>
        <w:jc w:val="both"/>
      </w:pPr>
      <w:r>
        <w:rPr>
          <w:rFonts w:ascii="Times New Roman"/>
          <w:b w:val="false"/>
          <w:i w:val="false"/>
          <w:color w:val="000000"/>
          <w:sz w:val="28"/>
        </w:rPr>
        <w:t>
      3. Осы Қағидаларда:</w:t>
      </w:r>
    </w:p>
    <w:bookmarkEnd w:id="73"/>
    <w:bookmarkStart w:name="z83" w:id="74"/>
    <w:p>
      <w:pPr>
        <w:spacing w:after="0"/>
        <w:ind w:left="0"/>
        <w:jc w:val="both"/>
      </w:pPr>
      <w:r>
        <w:rPr>
          <w:rFonts w:ascii="Times New Roman"/>
          <w:b w:val="false"/>
          <w:i w:val="false"/>
          <w:color w:val="000000"/>
          <w:sz w:val="28"/>
        </w:rPr>
        <w:t>
      1) әскери есепке алу құжаттарының нысандары және оларды жүргізу тәртібі;</w:t>
      </w:r>
    </w:p>
    <w:bookmarkEnd w:id="74"/>
    <w:bookmarkStart w:name="z84" w:id="75"/>
    <w:p>
      <w:pPr>
        <w:spacing w:after="0"/>
        <w:ind w:left="0"/>
        <w:jc w:val="both"/>
      </w:pPr>
      <w:r>
        <w:rPr>
          <w:rFonts w:ascii="Times New Roman"/>
          <w:b w:val="false"/>
          <w:i w:val="false"/>
          <w:color w:val="000000"/>
          <w:sz w:val="28"/>
        </w:rPr>
        <w:t>
      2) азаматтарды әскерге шақыру учаскелеріне тіркеу тәртібі;</w:t>
      </w:r>
    </w:p>
    <w:bookmarkEnd w:id="75"/>
    <w:bookmarkStart w:name="z85" w:id="76"/>
    <w:p>
      <w:pPr>
        <w:spacing w:after="0"/>
        <w:ind w:left="0"/>
        <w:jc w:val="both"/>
      </w:pPr>
      <w:r>
        <w:rPr>
          <w:rFonts w:ascii="Times New Roman"/>
          <w:b w:val="false"/>
          <w:i w:val="false"/>
          <w:color w:val="000000"/>
          <w:sz w:val="28"/>
        </w:rPr>
        <w:t>
      3) әскери міндеттілер мен әскерге шақырылушыларды әскери есепке алуды жүргізу;</w:t>
      </w:r>
    </w:p>
    <w:bookmarkEnd w:id="76"/>
    <w:bookmarkStart w:name="z86" w:id="77"/>
    <w:p>
      <w:pPr>
        <w:spacing w:after="0"/>
        <w:ind w:left="0"/>
        <w:jc w:val="both"/>
      </w:pPr>
      <w:r>
        <w:rPr>
          <w:rFonts w:ascii="Times New Roman"/>
          <w:b w:val="false"/>
          <w:i w:val="false"/>
          <w:color w:val="000000"/>
          <w:sz w:val="28"/>
        </w:rPr>
        <w:t>
      4) заңды тұлғалардың әскери есепке алуды жүргізуі;</w:t>
      </w:r>
    </w:p>
    <w:bookmarkEnd w:id="77"/>
    <w:bookmarkStart w:name="z87" w:id="78"/>
    <w:p>
      <w:pPr>
        <w:spacing w:after="0"/>
        <w:ind w:left="0"/>
        <w:jc w:val="both"/>
      </w:pPr>
      <w:r>
        <w:rPr>
          <w:rFonts w:ascii="Times New Roman"/>
          <w:b w:val="false"/>
          <w:i w:val="false"/>
          <w:color w:val="000000"/>
          <w:sz w:val="28"/>
        </w:rPr>
        <w:t>
      5) құқық қорғау және арнаулы мемлекеттік органдарда қызмет өткеретін әскери міндеттілер мен әскерге шақырылушыларды әскери есепке алуды жүргізу ерекшеліктері;</w:t>
      </w:r>
    </w:p>
    <w:bookmarkEnd w:id="78"/>
    <w:bookmarkStart w:name="z88" w:id="79"/>
    <w:p>
      <w:pPr>
        <w:spacing w:after="0"/>
        <w:ind w:left="0"/>
        <w:jc w:val="both"/>
      </w:pPr>
      <w:r>
        <w:rPr>
          <w:rFonts w:ascii="Times New Roman"/>
          <w:b w:val="false"/>
          <w:i w:val="false"/>
          <w:color w:val="000000"/>
          <w:sz w:val="28"/>
        </w:rPr>
        <w:t>
      6) мемлекеттік қызмет көрсету тәртібі;</w:t>
      </w:r>
    </w:p>
    <w:bookmarkEnd w:id="79"/>
    <w:bookmarkStart w:name="z89" w:id="80"/>
    <w:p>
      <w:pPr>
        <w:spacing w:after="0"/>
        <w:ind w:left="0"/>
        <w:jc w:val="both"/>
      </w:pPr>
      <w:r>
        <w:rPr>
          <w:rFonts w:ascii="Times New Roman"/>
          <w:b w:val="false"/>
          <w:i w:val="false"/>
          <w:color w:val="000000"/>
          <w:sz w:val="28"/>
        </w:rPr>
        <w:t>
      7) мемлекеттік қызмет көрсету мәселелері бойыншалауазымды адамдардың шешіміне, әрекетіне (әрекетсіздігіне) шағымдану тәртібі көзделеді.</w:t>
      </w:r>
    </w:p>
    <w:bookmarkEnd w:id="80"/>
    <w:bookmarkStart w:name="z90" w:id="81"/>
    <w:p>
      <w:pPr>
        <w:spacing w:after="0"/>
        <w:ind w:left="0"/>
        <w:jc w:val="both"/>
      </w:pPr>
      <w:r>
        <w:rPr>
          <w:rFonts w:ascii="Times New Roman"/>
          <w:b w:val="false"/>
          <w:i w:val="false"/>
          <w:color w:val="000000"/>
          <w:sz w:val="28"/>
        </w:rPr>
        <w:t>
      4. Әскери есепке алудың негізгі міндеттері:</w:t>
      </w:r>
    </w:p>
    <w:bookmarkEnd w:id="81"/>
    <w:bookmarkStart w:name="z91" w:id="82"/>
    <w:p>
      <w:pPr>
        <w:spacing w:after="0"/>
        <w:ind w:left="0"/>
        <w:jc w:val="both"/>
      </w:pPr>
      <w:r>
        <w:rPr>
          <w:rFonts w:ascii="Times New Roman"/>
          <w:b w:val="false"/>
          <w:i w:val="false"/>
          <w:color w:val="000000"/>
          <w:sz w:val="28"/>
        </w:rPr>
        <w:t>
      1) Қазақстан Республикасының азаматтарын (бұдан әрі – азаматтар) әскери қызметке шақыруды және Қазақстан Республикасында жұмылдыру жүргізу жөніндегі іс-шараларды ұйымдасқан түрде жүргізуді қамтамасыз ету үшін Қазақстан Республикасындағы әскерге шақырылушылар мен әскери міндеттілер ресурсының сандық және сапалық құрамын айқындау;</w:t>
      </w:r>
    </w:p>
    <w:bookmarkEnd w:id="82"/>
    <w:bookmarkStart w:name="z92" w:id="83"/>
    <w:p>
      <w:pPr>
        <w:spacing w:after="0"/>
        <w:ind w:left="0"/>
        <w:jc w:val="both"/>
      </w:pPr>
      <w:r>
        <w:rPr>
          <w:rFonts w:ascii="Times New Roman"/>
          <w:b w:val="false"/>
          <w:i w:val="false"/>
          <w:color w:val="000000"/>
          <w:sz w:val="28"/>
        </w:rPr>
        <w:t>
      2) Қазақстан Республикасының Қарулы Күштерін, басқа да әскерлері мен әскери құралымдарын жасақтауды және жұмылдыра өрістетуді қамтамасыз ету үшін әскери міндеттілер мен әскерге шақырылушылар қатарынан әскери мамандарды даярлау және жинақтау болып табылады.</w:t>
      </w:r>
    </w:p>
    <w:bookmarkEnd w:id="83"/>
    <w:bookmarkStart w:name="z93" w:id="84"/>
    <w:p>
      <w:pPr>
        <w:spacing w:after="0"/>
        <w:ind w:left="0"/>
        <w:jc w:val="both"/>
      </w:pPr>
      <w:r>
        <w:rPr>
          <w:rFonts w:ascii="Times New Roman"/>
          <w:b w:val="false"/>
          <w:i w:val="false"/>
          <w:color w:val="000000"/>
          <w:sz w:val="28"/>
        </w:rPr>
        <w:t xml:space="preserve">
      5. Азаматтардың әскери есепте тұру ұзақтығы "Әскери қызмет және әскери қызметшілердің мәртебесі туралы" </w:t>
      </w:r>
      <w:r>
        <w:rPr>
          <w:rFonts w:ascii="Times New Roman"/>
          <w:b w:val="false"/>
          <w:i w:val="false"/>
          <w:color w:val="000000"/>
          <w:sz w:val="28"/>
        </w:rPr>
        <w:t>Заңға</w:t>
      </w:r>
      <w:r>
        <w:rPr>
          <w:rFonts w:ascii="Times New Roman"/>
          <w:b w:val="false"/>
          <w:i w:val="false"/>
          <w:color w:val="000000"/>
          <w:sz w:val="28"/>
        </w:rPr>
        <w:t xml:space="preserve"> (бұдан әрі – Заң) сәйкес айқындалады.</w:t>
      </w:r>
    </w:p>
    <w:bookmarkEnd w:id="84"/>
    <w:bookmarkStart w:name="z94" w:id="85"/>
    <w:p>
      <w:pPr>
        <w:spacing w:after="0"/>
        <w:ind w:left="0"/>
        <w:jc w:val="both"/>
      </w:pPr>
      <w:r>
        <w:rPr>
          <w:rFonts w:ascii="Times New Roman"/>
          <w:b w:val="false"/>
          <w:i w:val="false"/>
          <w:color w:val="000000"/>
          <w:sz w:val="28"/>
        </w:rPr>
        <w:t>
      Жасы бойынша әскери міндеттілер мынадай есепке алу разрядына бөлінеді:</w:t>
      </w:r>
    </w:p>
    <w:bookmarkEnd w:id="85"/>
    <w:bookmarkStart w:name="z95" w:id="86"/>
    <w:p>
      <w:pPr>
        <w:spacing w:after="0"/>
        <w:ind w:left="0"/>
        <w:jc w:val="both"/>
      </w:pPr>
      <w:r>
        <w:rPr>
          <w:rFonts w:ascii="Times New Roman"/>
          <w:b w:val="false"/>
          <w:i w:val="false"/>
          <w:color w:val="000000"/>
          <w:sz w:val="28"/>
        </w:rPr>
        <w:t>
      1) бірінші разрядта мыналар тұрады:</w:t>
      </w:r>
    </w:p>
    <w:bookmarkEnd w:id="86"/>
    <w:bookmarkStart w:name="z96" w:id="87"/>
    <w:p>
      <w:pPr>
        <w:spacing w:after="0"/>
        <w:ind w:left="0"/>
        <w:jc w:val="both"/>
      </w:pPr>
      <w:r>
        <w:rPr>
          <w:rFonts w:ascii="Times New Roman"/>
          <w:b w:val="false"/>
          <w:i w:val="false"/>
          <w:color w:val="000000"/>
          <w:sz w:val="28"/>
        </w:rPr>
        <w:t>
      запастағы офицерлер – 50 жасқа дейінгіні қоса алғанда;</w:t>
      </w:r>
    </w:p>
    <w:bookmarkEnd w:id="87"/>
    <w:bookmarkStart w:name="z97" w:id="88"/>
    <w:p>
      <w:pPr>
        <w:spacing w:after="0"/>
        <w:ind w:left="0"/>
        <w:jc w:val="both"/>
      </w:pPr>
      <w:r>
        <w:rPr>
          <w:rFonts w:ascii="Times New Roman"/>
          <w:b w:val="false"/>
          <w:i w:val="false"/>
          <w:color w:val="000000"/>
          <w:sz w:val="28"/>
        </w:rPr>
        <w:t>
      запастағы сержанттар (старшиналар), сарбаздар (матростар) – 40 жасқа дейінгіні қоса алғанда;</w:t>
      </w:r>
    </w:p>
    <w:bookmarkEnd w:id="88"/>
    <w:bookmarkStart w:name="z98" w:id="89"/>
    <w:p>
      <w:pPr>
        <w:spacing w:after="0"/>
        <w:ind w:left="0"/>
        <w:jc w:val="both"/>
      </w:pPr>
      <w:r>
        <w:rPr>
          <w:rFonts w:ascii="Times New Roman"/>
          <w:b w:val="false"/>
          <w:i w:val="false"/>
          <w:color w:val="000000"/>
          <w:sz w:val="28"/>
        </w:rPr>
        <w:t>
      2) екінші разрядта мыналар тұрады:</w:t>
      </w:r>
    </w:p>
    <w:bookmarkEnd w:id="89"/>
    <w:bookmarkStart w:name="z99" w:id="90"/>
    <w:p>
      <w:pPr>
        <w:spacing w:after="0"/>
        <w:ind w:left="0"/>
        <w:jc w:val="both"/>
      </w:pPr>
      <w:r>
        <w:rPr>
          <w:rFonts w:ascii="Times New Roman"/>
          <w:b w:val="false"/>
          <w:i w:val="false"/>
          <w:color w:val="000000"/>
          <w:sz w:val="28"/>
        </w:rPr>
        <w:t>
      запастағы офицерлер – 51-ден 60 жасқа дейінгіні қоса алғанда;</w:t>
      </w:r>
    </w:p>
    <w:bookmarkEnd w:id="90"/>
    <w:bookmarkStart w:name="z100" w:id="91"/>
    <w:p>
      <w:pPr>
        <w:spacing w:after="0"/>
        <w:ind w:left="0"/>
        <w:jc w:val="both"/>
      </w:pPr>
      <w:r>
        <w:rPr>
          <w:rFonts w:ascii="Times New Roman"/>
          <w:b w:val="false"/>
          <w:i w:val="false"/>
          <w:color w:val="000000"/>
          <w:sz w:val="28"/>
        </w:rPr>
        <w:t>
      запастағы сержанттар (старшиналар), сарбаздар (матростар) – 41-ден 50 жасқа дейінгіні қоса алғанда.</w:t>
      </w:r>
    </w:p>
    <w:bookmarkEnd w:id="91"/>
    <w:bookmarkStart w:name="z101" w:id="92"/>
    <w:p>
      <w:pPr>
        <w:spacing w:after="0"/>
        <w:ind w:left="0"/>
        <w:jc w:val="both"/>
      </w:pPr>
      <w:r>
        <w:rPr>
          <w:rFonts w:ascii="Times New Roman"/>
          <w:b w:val="false"/>
          <w:i w:val="false"/>
          <w:color w:val="000000"/>
          <w:sz w:val="28"/>
        </w:rPr>
        <w:t>
      Әскери қызметші әйелдер әскери есепте екінші разрядта тұрады:</w:t>
      </w:r>
    </w:p>
    <w:bookmarkEnd w:id="92"/>
    <w:bookmarkStart w:name="z102" w:id="93"/>
    <w:p>
      <w:pPr>
        <w:spacing w:after="0"/>
        <w:ind w:left="0"/>
        <w:jc w:val="both"/>
      </w:pPr>
      <w:r>
        <w:rPr>
          <w:rFonts w:ascii="Times New Roman"/>
          <w:b w:val="false"/>
          <w:i w:val="false"/>
          <w:color w:val="000000"/>
          <w:sz w:val="28"/>
        </w:rPr>
        <w:t>
      запастағы офицерлер – 45 жасқа дейінгіні қоса алғанда;</w:t>
      </w:r>
    </w:p>
    <w:bookmarkEnd w:id="93"/>
    <w:bookmarkStart w:name="z103" w:id="94"/>
    <w:p>
      <w:pPr>
        <w:spacing w:after="0"/>
        <w:ind w:left="0"/>
        <w:jc w:val="both"/>
      </w:pPr>
      <w:r>
        <w:rPr>
          <w:rFonts w:ascii="Times New Roman"/>
          <w:b w:val="false"/>
          <w:i w:val="false"/>
          <w:color w:val="000000"/>
          <w:sz w:val="28"/>
        </w:rPr>
        <w:t>
      запастағы сержанттар (старшиналар), сарбаздар (матростар) – 35 жасқа дейінгіні қоса алғанда.</w:t>
      </w:r>
    </w:p>
    <w:bookmarkEnd w:id="94"/>
    <w:bookmarkStart w:name="z104" w:id="95"/>
    <w:p>
      <w:pPr>
        <w:spacing w:after="0"/>
        <w:ind w:left="0"/>
        <w:jc w:val="both"/>
      </w:pPr>
      <w:r>
        <w:rPr>
          <w:rFonts w:ascii="Times New Roman"/>
          <w:b w:val="false"/>
          <w:i w:val="false"/>
          <w:color w:val="000000"/>
          <w:sz w:val="28"/>
        </w:rPr>
        <w:t>
      "Старшина", "аға корабль старшинасы", "прапорщик", "мичман", "аға прапорщик", "аға мичман" әскери атақтары бар әскери қызметтен шығарылған әскери қызметшілер мен запаста тұрған азаматтар 50 жасқа дейінгіні қоса алғанда, екінші разрядта әскери есепте тұрады.</w:t>
      </w:r>
    </w:p>
    <w:bookmarkEnd w:id="95"/>
    <w:bookmarkStart w:name="z105" w:id="96"/>
    <w:p>
      <w:pPr>
        <w:spacing w:after="0"/>
        <w:ind w:left="0"/>
        <w:jc w:val="both"/>
      </w:pPr>
      <w:r>
        <w:rPr>
          <w:rFonts w:ascii="Times New Roman"/>
          <w:b w:val="false"/>
          <w:i w:val="false"/>
          <w:color w:val="000000"/>
          <w:sz w:val="28"/>
        </w:rPr>
        <w:t>
      6. Жергілікті әскери басқару органдары (бұдан әрі – ЖӘБО) Қазақстан Республикасы Қорғаныс министрлігінің ақпараттық жүйесін (бұдан әрі – ҚР ҚМ АЖ) қолдана отырып, қызмет көрсетілетін әкімшілік аумақта тұратын әскерге шақыру жасына дейінгілерді дербес есепке алуды жүзеге асырады.</w:t>
      </w:r>
    </w:p>
    <w:bookmarkEnd w:id="96"/>
    <w:bookmarkStart w:name="z106" w:id="97"/>
    <w:p>
      <w:pPr>
        <w:spacing w:after="0"/>
        <w:ind w:left="0"/>
        <w:jc w:val="both"/>
      </w:pPr>
      <w:r>
        <w:rPr>
          <w:rFonts w:ascii="Times New Roman"/>
          <w:b w:val="false"/>
          <w:i w:val="false"/>
          <w:color w:val="000000"/>
          <w:sz w:val="28"/>
        </w:rPr>
        <w:t>
      7. Әскери есепке алу жалпы және арнайы болып бөлінеді.</w:t>
      </w:r>
    </w:p>
    <w:bookmarkEnd w:id="97"/>
    <w:bookmarkStart w:name="z107" w:id="98"/>
    <w:p>
      <w:pPr>
        <w:spacing w:after="0"/>
        <w:ind w:left="0"/>
        <w:jc w:val="both"/>
      </w:pPr>
      <w:r>
        <w:rPr>
          <w:rFonts w:ascii="Times New Roman"/>
          <w:b w:val="false"/>
          <w:i w:val="false"/>
          <w:color w:val="000000"/>
          <w:sz w:val="28"/>
        </w:rPr>
        <w:t>
      Жалпы әскери есепке алуда осы Қағидалардың 2-тармағында көрсетілген жас бойынша және негіздер бойынша әскери есепке алынуға жататын әскери міндеттілер мен әскерге шақырылушылар, сондай-ақ жұмылдыру, соғыс жағдайы кезеңіне және соғыс уақытына мемлекеттік органдар мен ұйымдарға броньға қойылмаған әскери міндеттілер тұрады.</w:t>
      </w:r>
    </w:p>
    <w:bookmarkEnd w:id="98"/>
    <w:bookmarkStart w:name="z108" w:id="99"/>
    <w:p>
      <w:pPr>
        <w:spacing w:after="0"/>
        <w:ind w:left="0"/>
        <w:jc w:val="both"/>
      </w:pPr>
      <w:r>
        <w:rPr>
          <w:rFonts w:ascii="Times New Roman"/>
          <w:b w:val="false"/>
          <w:i w:val="false"/>
          <w:color w:val="000000"/>
          <w:sz w:val="28"/>
        </w:rPr>
        <w:t>
      Арнайы әскери есепке алуда мемлекеттік органдар мен ұйымдарға броньға қойылатын әскери міндеттілер тұрады.</w:t>
      </w:r>
    </w:p>
    <w:bookmarkEnd w:id="99"/>
    <w:bookmarkStart w:name="z109" w:id="100"/>
    <w:p>
      <w:pPr>
        <w:spacing w:after="0"/>
        <w:ind w:left="0"/>
        <w:jc w:val="both"/>
      </w:pPr>
      <w:r>
        <w:rPr>
          <w:rFonts w:ascii="Times New Roman"/>
          <w:b w:val="false"/>
          <w:i w:val="false"/>
          <w:color w:val="000000"/>
          <w:sz w:val="28"/>
        </w:rPr>
        <w:t>
      8. Әскери міндеттілер мен әскерге шақырылушыларды әскери есепке алуды олардың тұрғылықты жері бойынша ЖӘБО жүзеге асырады.</w:t>
      </w:r>
    </w:p>
    <w:bookmarkEnd w:id="100"/>
    <w:bookmarkStart w:name="z110" w:id="101"/>
    <w:p>
      <w:pPr>
        <w:spacing w:after="0"/>
        <w:ind w:left="0"/>
        <w:jc w:val="both"/>
      </w:pPr>
      <w:r>
        <w:rPr>
          <w:rFonts w:ascii="Times New Roman"/>
          <w:b w:val="false"/>
          <w:i w:val="false"/>
          <w:color w:val="000000"/>
          <w:sz w:val="28"/>
        </w:rPr>
        <w:t>
      Ауданның (облыстық маңызы бар қаланың) ЖӘБО-сында ҚР ҚМ АЖ пайдалана отырып, қызмет көрсетілетін әкімшілік аумақта тұратын барлық әскери міндетті мен әскерге шақырылушыны дербес есепке алу жүргізіледі.</w:t>
      </w:r>
    </w:p>
    <w:bookmarkEnd w:id="101"/>
    <w:bookmarkStart w:name="z111" w:id="102"/>
    <w:p>
      <w:pPr>
        <w:spacing w:after="0"/>
        <w:ind w:left="0"/>
        <w:jc w:val="both"/>
      </w:pPr>
      <w:r>
        <w:rPr>
          <w:rFonts w:ascii="Times New Roman"/>
          <w:b w:val="false"/>
          <w:i w:val="false"/>
          <w:color w:val="000000"/>
          <w:sz w:val="28"/>
        </w:rPr>
        <w:t>
      Әскери міндеттілер мен әскерге шақырылушыларды әскери есепкеалуды ұйымдастыруды және қамтамасыз етуді жергілікті атқарушы органдар (облыстардың, республикалық маңызы бар қалалардың және астананың, аудандардың, облыстық маңызы бар қалалардың) жүзеге асырады.</w:t>
      </w:r>
    </w:p>
    <w:bookmarkEnd w:id="102"/>
    <w:bookmarkStart w:name="z112" w:id="103"/>
    <w:p>
      <w:pPr>
        <w:spacing w:after="0"/>
        <w:ind w:left="0"/>
        <w:jc w:val="both"/>
      </w:pPr>
      <w:r>
        <w:rPr>
          <w:rFonts w:ascii="Times New Roman"/>
          <w:b w:val="false"/>
          <w:i w:val="false"/>
          <w:color w:val="000000"/>
          <w:sz w:val="28"/>
        </w:rPr>
        <w:t>
      Заңды тұлғалар оларда жұмыс істейтін (оқитын) әскери міндеттілер мен әскерге шақырылушылар бар болған кезде осы Қағидаларға сәйкес әскери есепке алуды жүргізеді. Заңды тұлғалардың әскери есепке алуды жүргізуіне жалпы басшылық жасауды облыстардың, республикалық маңызы бар қалалардың және астананың, аудандардың, облыстық маңызы бар қалалардың ЖӘБО-сы жүзеге асырады.</w:t>
      </w:r>
    </w:p>
    <w:bookmarkEnd w:id="103"/>
    <w:bookmarkStart w:name="z113" w:id="104"/>
    <w:p>
      <w:pPr>
        <w:spacing w:after="0"/>
        <w:ind w:left="0"/>
        <w:jc w:val="both"/>
      </w:pPr>
      <w:r>
        <w:rPr>
          <w:rFonts w:ascii="Times New Roman"/>
          <w:b w:val="false"/>
          <w:i w:val="false"/>
          <w:color w:val="000000"/>
          <w:sz w:val="28"/>
        </w:rPr>
        <w:t>
      9. Жергілікті атқарушы органдар (облыстардың, республикалық маңызы бар қалалардың және астананың, аудандардың, облыстық маңызы бар қалалардың) әскери есепке алуды жүргізу үшін мынадай есеппен есепке алу жұмыскерлерін бөледі:</w:t>
      </w:r>
    </w:p>
    <w:bookmarkEnd w:id="104"/>
    <w:bookmarkStart w:name="z114" w:id="105"/>
    <w:p>
      <w:pPr>
        <w:spacing w:after="0"/>
        <w:ind w:left="0"/>
        <w:jc w:val="both"/>
      </w:pPr>
      <w:r>
        <w:rPr>
          <w:rFonts w:ascii="Times New Roman"/>
          <w:b w:val="false"/>
          <w:i w:val="false"/>
          <w:color w:val="000000"/>
          <w:sz w:val="28"/>
        </w:rPr>
        <w:t>
      1) ауданның (республикалық және облыстық маңызы бар қаланың, астананың) ЖӘБО-сына – 2500 әскери міндетті мен әскерге шақырылушыға бір есепке алу жұмыскері;</w:t>
      </w:r>
    </w:p>
    <w:bookmarkEnd w:id="105"/>
    <w:bookmarkStart w:name="z115" w:id="106"/>
    <w:p>
      <w:pPr>
        <w:spacing w:after="0"/>
        <w:ind w:left="0"/>
        <w:jc w:val="both"/>
      </w:pPr>
      <w:r>
        <w:rPr>
          <w:rFonts w:ascii="Times New Roman"/>
          <w:b w:val="false"/>
          <w:i w:val="false"/>
          <w:color w:val="000000"/>
          <w:sz w:val="28"/>
        </w:rPr>
        <w:t>
      2) ЖӘБО жоқ елді мекендерде – 500 әскери міндетті мен әскерге шақырылушыға бір есепке алу жұмыскері.</w:t>
      </w:r>
    </w:p>
    <w:bookmarkEnd w:id="106"/>
    <w:bookmarkStart w:name="z116" w:id="107"/>
    <w:p>
      <w:pPr>
        <w:spacing w:after="0"/>
        <w:ind w:left="0"/>
        <w:jc w:val="both"/>
      </w:pPr>
      <w:r>
        <w:rPr>
          <w:rFonts w:ascii="Times New Roman"/>
          <w:b w:val="false"/>
          <w:i w:val="false"/>
          <w:color w:val="000000"/>
          <w:sz w:val="28"/>
        </w:rPr>
        <w:t xml:space="preserve">
      10. Ауданның (облыстық маңызы бар қаланың) ЖӘБО-сында: </w:t>
      </w:r>
    </w:p>
    <w:bookmarkEnd w:id="107"/>
    <w:bookmarkStart w:name="z117" w:id="108"/>
    <w:p>
      <w:pPr>
        <w:spacing w:after="0"/>
        <w:ind w:left="0"/>
        <w:jc w:val="both"/>
      </w:pPr>
      <w:r>
        <w:rPr>
          <w:rFonts w:ascii="Times New Roman"/>
          <w:b w:val="false"/>
          <w:i w:val="false"/>
          <w:color w:val="000000"/>
          <w:sz w:val="28"/>
        </w:rPr>
        <w:t>
      1) әскерге шақыру учаскесіне тіркеу жылында 17 жасқа толатын ер азаматтары;</w:t>
      </w:r>
    </w:p>
    <w:bookmarkEnd w:id="108"/>
    <w:bookmarkStart w:name="z118" w:id="109"/>
    <w:p>
      <w:pPr>
        <w:spacing w:after="0"/>
        <w:ind w:left="0"/>
        <w:jc w:val="both"/>
      </w:pPr>
      <w:r>
        <w:rPr>
          <w:rFonts w:ascii="Times New Roman"/>
          <w:b w:val="false"/>
          <w:i w:val="false"/>
          <w:color w:val="000000"/>
          <w:sz w:val="28"/>
        </w:rPr>
        <w:t xml:space="preserve">
      2) ер азаматтары, оның ішінде бас бостандығынан айыру орындарынан босатылған, бұрын әскери есепте тұрмаған адамдар; </w:t>
      </w:r>
    </w:p>
    <w:bookmarkEnd w:id="109"/>
    <w:bookmarkStart w:name="z119" w:id="110"/>
    <w:p>
      <w:pPr>
        <w:spacing w:after="0"/>
        <w:ind w:left="0"/>
        <w:jc w:val="both"/>
      </w:pPr>
      <w:r>
        <w:rPr>
          <w:rFonts w:ascii="Times New Roman"/>
          <w:b w:val="false"/>
          <w:i w:val="false"/>
          <w:color w:val="000000"/>
          <w:sz w:val="28"/>
        </w:rPr>
        <w:t>
      3) Қазақстан Республикасының азаматтығын алған адамдар;</w:t>
      </w:r>
    </w:p>
    <w:bookmarkEnd w:id="110"/>
    <w:bookmarkStart w:name="z120" w:id="111"/>
    <w:p>
      <w:pPr>
        <w:spacing w:after="0"/>
        <w:ind w:left="0"/>
        <w:jc w:val="both"/>
      </w:pPr>
      <w:r>
        <w:rPr>
          <w:rFonts w:ascii="Times New Roman"/>
          <w:b w:val="false"/>
          <w:i w:val="false"/>
          <w:color w:val="000000"/>
          <w:sz w:val="28"/>
        </w:rPr>
        <w:t>
      4) білім беру ұйымдарын бітіргеннен кейін әскери-есептік мамандық алған әйел жынысты азаматтары алғашқы әскери есепке алынуға жатады.</w:t>
      </w:r>
    </w:p>
    <w:bookmarkEnd w:id="111"/>
    <w:bookmarkStart w:name="z121" w:id="112"/>
    <w:p>
      <w:pPr>
        <w:spacing w:after="0"/>
        <w:ind w:left="0"/>
        <w:jc w:val="both"/>
      </w:pPr>
      <w:r>
        <w:rPr>
          <w:rFonts w:ascii="Times New Roman"/>
          <w:b w:val="false"/>
          <w:i w:val="false"/>
          <w:color w:val="000000"/>
          <w:sz w:val="28"/>
        </w:rPr>
        <w:t>
      Осы тармақтың 2) – 4) тармақшаларында көзделген жағдайда азаматтарды әскери есепке қою осы Қағидалардың 75-тармағына сәйкес жүргізіледі.</w:t>
      </w:r>
    </w:p>
    <w:bookmarkEnd w:id="112"/>
    <w:bookmarkStart w:name="z122" w:id="113"/>
    <w:p>
      <w:pPr>
        <w:spacing w:after="0"/>
        <w:ind w:left="0"/>
        <w:jc w:val="both"/>
      </w:pPr>
      <w:r>
        <w:rPr>
          <w:rFonts w:ascii="Times New Roman"/>
          <w:b w:val="false"/>
          <w:i w:val="false"/>
          <w:color w:val="000000"/>
          <w:sz w:val="28"/>
        </w:rPr>
        <w:t xml:space="preserve">
      Көрсетілген санат азаматтарына "Жеке тұлғалар" мемлекеттік деректер қоры (бұдан әрі – ЖТ МДҚ) ҚР ҚМ АЖ-ға: </w:t>
      </w:r>
    </w:p>
    <w:bookmarkEnd w:id="113"/>
    <w:bookmarkStart w:name="z123" w:id="114"/>
    <w:p>
      <w:pPr>
        <w:spacing w:after="0"/>
        <w:ind w:left="0"/>
        <w:jc w:val="both"/>
      </w:pPr>
      <w:r>
        <w:rPr>
          <w:rFonts w:ascii="Times New Roman"/>
          <w:b w:val="false"/>
          <w:i w:val="false"/>
          <w:color w:val="000000"/>
          <w:sz w:val="28"/>
        </w:rPr>
        <w:t xml:space="preserve">
      жеке сәйкестендіру нөмірі (бұдан әрі – ЖСН); </w:t>
      </w:r>
    </w:p>
    <w:bookmarkEnd w:id="114"/>
    <w:bookmarkStart w:name="z124" w:id="115"/>
    <w:p>
      <w:pPr>
        <w:spacing w:after="0"/>
        <w:ind w:left="0"/>
        <w:jc w:val="both"/>
      </w:pPr>
      <w:r>
        <w:rPr>
          <w:rFonts w:ascii="Times New Roman"/>
          <w:b w:val="false"/>
          <w:i w:val="false"/>
          <w:color w:val="000000"/>
          <w:sz w:val="28"/>
        </w:rPr>
        <w:t xml:space="preserve">
      тегі, аты және әкесінің аты (бар болса); </w:t>
      </w:r>
    </w:p>
    <w:bookmarkEnd w:id="115"/>
    <w:bookmarkStart w:name="z125" w:id="116"/>
    <w:p>
      <w:pPr>
        <w:spacing w:after="0"/>
        <w:ind w:left="0"/>
        <w:jc w:val="both"/>
      </w:pPr>
      <w:r>
        <w:rPr>
          <w:rFonts w:ascii="Times New Roman"/>
          <w:b w:val="false"/>
          <w:i w:val="false"/>
          <w:color w:val="000000"/>
          <w:sz w:val="28"/>
        </w:rPr>
        <w:t xml:space="preserve">
      туған күні, айы, жылы; </w:t>
      </w:r>
    </w:p>
    <w:bookmarkEnd w:id="116"/>
    <w:bookmarkStart w:name="z126" w:id="117"/>
    <w:p>
      <w:pPr>
        <w:spacing w:after="0"/>
        <w:ind w:left="0"/>
        <w:jc w:val="both"/>
      </w:pPr>
      <w:r>
        <w:rPr>
          <w:rFonts w:ascii="Times New Roman"/>
          <w:b w:val="false"/>
          <w:i w:val="false"/>
          <w:color w:val="000000"/>
          <w:sz w:val="28"/>
        </w:rPr>
        <w:t xml:space="preserve">
      ұлты; </w:t>
      </w:r>
    </w:p>
    <w:bookmarkEnd w:id="117"/>
    <w:bookmarkStart w:name="z127" w:id="118"/>
    <w:p>
      <w:pPr>
        <w:spacing w:after="0"/>
        <w:ind w:left="0"/>
        <w:jc w:val="both"/>
      </w:pPr>
      <w:r>
        <w:rPr>
          <w:rFonts w:ascii="Times New Roman"/>
          <w:b w:val="false"/>
          <w:i w:val="false"/>
          <w:color w:val="000000"/>
          <w:sz w:val="28"/>
        </w:rPr>
        <w:t>
      туған жері;</w:t>
      </w:r>
    </w:p>
    <w:bookmarkEnd w:id="118"/>
    <w:bookmarkStart w:name="z128" w:id="119"/>
    <w:p>
      <w:pPr>
        <w:spacing w:after="0"/>
        <w:ind w:left="0"/>
        <w:jc w:val="both"/>
      </w:pPr>
      <w:r>
        <w:rPr>
          <w:rFonts w:ascii="Times New Roman"/>
          <w:b w:val="false"/>
          <w:i w:val="false"/>
          <w:color w:val="000000"/>
          <w:sz w:val="28"/>
        </w:rPr>
        <w:t xml:space="preserve">
      тіркелген тұрақты тұрғылықты жері бойынша; </w:t>
      </w:r>
    </w:p>
    <w:bookmarkEnd w:id="119"/>
    <w:bookmarkStart w:name="z129" w:id="120"/>
    <w:p>
      <w:pPr>
        <w:spacing w:after="0"/>
        <w:ind w:left="0"/>
        <w:jc w:val="both"/>
      </w:pPr>
      <w:r>
        <w:rPr>
          <w:rFonts w:ascii="Times New Roman"/>
          <w:b w:val="false"/>
          <w:i w:val="false"/>
          <w:color w:val="000000"/>
          <w:sz w:val="28"/>
        </w:rPr>
        <w:t>
      уақытша болатын (тұратын) жері бойынша (бар болса);</w:t>
      </w:r>
    </w:p>
    <w:bookmarkEnd w:id="120"/>
    <w:bookmarkStart w:name="z130" w:id="121"/>
    <w:p>
      <w:pPr>
        <w:spacing w:after="0"/>
        <w:ind w:left="0"/>
        <w:jc w:val="both"/>
      </w:pPr>
      <w:r>
        <w:rPr>
          <w:rFonts w:ascii="Times New Roman"/>
          <w:b w:val="false"/>
          <w:i w:val="false"/>
          <w:color w:val="000000"/>
          <w:sz w:val="28"/>
        </w:rPr>
        <w:t>
      отбасы жағдайы;</w:t>
      </w:r>
    </w:p>
    <w:bookmarkEnd w:id="121"/>
    <w:bookmarkStart w:name="z131" w:id="122"/>
    <w:p>
      <w:pPr>
        <w:spacing w:after="0"/>
        <w:ind w:left="0"/>
        <w:jc w:val="both"/>
      </w:pPr>
      <w:r>
        <w:rPr>
          <w:rFonts w:ascii="Times New Roman"/>
          <w:b w:val="false"/>
          <w:i w:val="false"/>
          <w:color w:val="000000"/>
          <w:sz w:val="28"/>
        </w:rPr>
        <w:t>
      жақын туыстары туралы мәліметтер береді.</w:t>
      </w:r>
    </w:p>
    <w:bookmarkEnd w:id="122"/>
    <w:bookmarkStart w:name="z132" w:id="123"/>
    <w:p>
      <w:pPr>
        <w:spacing w:after="0"/>
        <w:ind w:left="0"/>
        <w:jc w:val="both"/>
      </w:pPr>
      <w:r>
        <w:rPr>
          <w:rFonts w:ascii="Times New Roman"/>
          <w:b w:val="false"/>
          <w:i w:val="false"/>
          <w:color w:val="000000"/>
          <w:sz w:val="28"/>
        </w:rPr>
        <w:t>
      27 жасқа толмаған, Қазақстан Республикасының азаматтыгын алған және басқа мемлекетте әскери (балама) қызмет өткермеген адамдар әскерге шақырылушылардың әскери есебіне қабылданады.</w:t>
      </w:r>
    </w:p>
    <w:bookmarkEnd w:id="123"/>
    <w:bookmarkStart w:name="z133" w:id="124"/>
    <w:p>
      <w:pPr>
        <w:spacing w:after="0"/>
        <w:ind w:left="0"/>
        <w:jc w:val="both"/>
      </w:pPr>
      <w:r>
        <w:rPr>
          <w:rFonts w:ascii="Times New Roman"/>
          <w:b w:val="false"/>
          <w:i w:val="false"/>
          <w:color w:val="000000"/>
          <w:sz w:val="28"/>
        </w:rPr>
        <w:t>
      Ауданның (облыстық маңызы бар қаланың) ЖӘБО әскери міндеттілер мен әскерге шақырылушылардың тегін, атын, әкесінің атын (егер ол жеке басын куәландыратын құжатта көрсетілген болса) өзгерткені, туған күні, айы, жылы, туған жері туралы; қайтыс болуын тіркеу туралы; мүгедек болып қалғаны туралы; тұрғылықты жері бойынша тіркелуі және азаматтарды тіркеу есебінен шығару туралы; диспансерлік есепте тұруы туралы; әскери есептен шығарылуға жататын азаматтардың денсаулық жағдайы туралы; жұмыс орны туралы; білімі туралы; адамның қылмыстық құқық бұзушылық жасауының бар болуы немесе болмауы туралы мәліметті мемлекеттік органдардың ақпараттық жүйелерімен өзара іс-қимыл жасауды қамтамасыз ету арқылы көрсетілген бағыттар бойынша қызметті жүзеге асыратын уәкілетті органдардың ақпараттық жүйесінен алады.</w:t>
      </w:r>
    </w:p>
    <w:bookmarkEnd w:id="124"/>
    <w:bookmarkStart w:name="z134" w:id="125"/>
    <w:p>
      <w:pPr>
        <w:spacing w:after="0"/>
        <w:ind w:left="0"/>
        <w:jc w:val="both"/>
      </w:pPr>
      <w:r>
        <w:rPr>
          <w:rFonts w:ascii="Times New Roman"/>
          <w:b w:val="false"/>
          <w:i w:val="false"/>
          <w:color w:val="000000"/>
          <w:sz w:val="28"/>
        </w:rPr>
        <w:t>
      Техникалық сипаттағы істен шығуға байланысты ҚР ҚМ АЖ-ға жіберілмеген мәліметтер, олар жойылғаннан кейін ЖТ МДҚ-ға жолданады.</w:t>
      </w:r>
    </w:p>
    <w:bookmarkEnd w:id="125"/>
    <w:bookmarkStart w:name="z135" w:id="126"/>
    <w:p>
      <w:pPr>
        <w:spacing w:after="0"/>
        <w:ind w:left="0"/>
        <w:jc w:val="both"/>
      </w:pPr>
      <w:r>
        <w:rPr>
          <w:rFonts w:ascii="Times New Roman"/>
          <w:b w:val="false"/>
          <w:i w:val="false"/>
          <w:color w:val="000000"/>
          <w:sz w:val="28"/>
        </w:rPr>
        <w:t>
      Медициналық (әскери-дәрігерлік) комиссиялар әскери есептен алып тастай отырып, әскери қызметке жарамсыз деген таныған азаматтар әскери есепке қабылданбайды.</w:t>
      </w:r>
    </w:p>
    <w:bookmarkEnd w:id="126"/>
    <w:bookmarkStart w:name="z136" w:id="127"/>
    <w:p>
      <w:pPr>
        <w:spacing w:after="0"/>
        <w:ind w:left="0"/>
        <w:jc w:val="both"/>
      </w:pPr>
      <w:r>
        <w:rPr>
          <w:rFonts w:ascii="Times New Roman"/>
          <w:b w:val="false"/>
          <w:i w:val="false"/>
          <w:color w:val="000000"/>
          <w:sz w:val="28"/>
        </w:rPr>
        <w:t>
      11. Азаматтарды кейіннен әскери есепке қоюды:</w:t>
      </w:r>
    </w:p>
    <w:bookmarkEnd w:id="127"/>
    <w:bookmarkStart w:name="z137" w:id="128"/>
    <w:p>
      <w:pPr>
        <w:spacing w:after="0"/>
        <w:ind w:left="0"/>
        <w:jc w:val="both"/>
      </w:pPr>
      <w:r>
        <w:rPr>
          <w:rFonts w:ascii="Times New Roman"/>
          <w:b w:val="false"/>
          <w:i w:val="false"/>
          <w:color w:val="000000"/>
          <w:sz w:val="28"/>
        </w:rPr>
        <w:t>
      1) ЖТ МДҚ-дағы жаңа тұрғылықты жерге тіркелуі бойынша мәліметті ҚР ҚМ АЖ-дан алған;</w:t>
      </w:r>
    </w:p>
    <w:bookmarkEnd w:id="128"/>
    <w:bookmarkStart w:name="z138" w:id="129"/>
    <w:p>
      <w:pPr>
        <w:spacing w:after="0"/>
        <w:ind w:left="0"/>
        <w:jc w:val="both"/>
      </w:pPr>
      <w:r>
        <w:rPr>
          <w:rFonts w:ascii="Times New Roman"/>
          <w:b w:val="false"/>
          <w:i w:val="false"/>
          <w:color w:val="000000"/>
          <w:sz w:val="28"/>
        </w:rPr>
        <w:t>
      2) әскери қызметтен, құқық қорғау және арнаулы мемлекеттік органдарда қызметтен запасқа шығарған, курсанттарды, тыңдаушыларды әскери, арнайы оқу орындарынан шығарған;</w:t>
      </w:r>
    </w:p>
    <w:bookmarkEnd w:id="129"/>
    <w:bookmarkStart w:name="z139" w:id="130"/>
    <w:p>
      <w:pPr>
        <w:spacing w:after="0"/>
        <w:ind w:left="0"/>
        <w:jc w:val="both"/>
      </w:pPr>
      <w:r>
        <w:rPr>
          <w:rFonts w:ascii="Times New Roman"/>
          <w:b w:val="false"/>
          <w:i w:val="false"/>
          <w:color w:val="000000"/>
          <w:sz w:val="28"/>
        </w:rPr>
        <w:t>
      3) бұрын әскери есепте тұрған азаматтарды бас бостандығынан айыру орындарынан босатқан жағдайда ауданның (облыстық маңызы бар қаланың) ЖӘБО-сы жүзеге асырады.</w:t>
      </w:r>
    </w:p>
    <w:bookmarkEnd w:id="130"/>
    <w:bookmarkStart w:name="z140" w:id="131"/>
    <w:p>
      <w:pPr>
        <w:spacing w:after="0"/>
        <w:ind w:left="0"/>
        <w:jc w:val="both"/>
      </w:pPr>
      <w:r>
        <w:rPr>
          <w:rFonts w:ascii="Times New Roman"/>
          <w:b w:val="false"/>
          <w:i w:val="false"/>
          <w:color w:val="000000"/>
          <w:sz w:val="28"/>
        </w:rPr>
        <w:t>
      Осы тармақтың 2) және 3) тармақшаларында көзделген жағдайда азаматтарды әскери есепке қою осы Қағидалардың 78-тармағына сәйкес жүргізіледі.</w:t>
      </w:r>
    </w:p>
    <w:bookmarkEnd w:id="131"/>
    <w:bookmarkStart w:name="z141" w:id="132"/>
    <w:p>
      <w:pPr>
        <w:spacing w:after="0"/>
        <w:ind w:left="0"/>
        <w:jc w:val="both"/>
      </w:pPr>
      <w:r>
        <w:rPr>
          <w:rFonts w:ascii="Times New Roman"/>
          <w:b w:val="false"/>
          <w:i w:val="false"/>
          <w:color w:val="000000"/>
          <w:sz w:val="28"/>
        </w:rPr>
        <w:t xml:space="preserve">
      Азаматтарды тұрғылықты жерін ауыстырған жағдайда әскери есептен шығаруды ЖӘБО жүзеге асырады. </w:t>
      </w:r>
    </w:p>
    <w:bookmarkEnd w:id="132"/>
    <w:bookmarkStart w:name="z142" w:id="133"/>
    <w:p>
      <w:pPr>
        <w:spacing w:after="0"/>
        <w:ind w:left="0"/>
        <w:jc w:val="both"/>
      </w:pPr>
      <w:r>
        <w:rPr>
          <w:rFonts w:ascii="Times New Roman"/>
          <w:b w:val="false"/>
          <w:i w:val="false"/>
          <w:color w:val="000000"/>
          <w:sz w:val="28"/>
        </w:rPr>
        <w:t>
      Тұрғылықты жері бойынша тұрақты тіркеуден шығарылған азаматтар соңғы тұрғылықты жері бойынша әскери есепте тұрады.</w:t>
      </w:r>
    </w:p>
    <w:bookmarkEnd w:id="133"/>
    <w:bookmarkStart w:name="z143" w:id="134"/>
    <w:p>
      <w:pPr>
        <w:spacing w:after="0"/>
        <w:ind w:left="0"/>
        <w:jc w:val="both"/>
      </w:pPr>
      <w:r>
        <w:rPr>
          <w:rFonts w:ascii="Times New Roman"/>
          <w:b w:val="false"/>
          <w:i w:val="false"/>
          <w:color w:val="000000"/>
          <w:sz w:val="28"/>
        </w:rPr>
        <w:t>
      12. Ауданның (облыстық маңызы бар қаланың) ЖӘБО-сы мынадай санаттағы азаматтарды әскери есептен шығарады:</w:t>
      </w:r>
    </w:p>
    <w:bookmarkEnd w:id="134"/>
    <w:bookmarkStart w:name="z144" w:id="135"/>
    <w:p>
      <w:pPr>
        <w:spacing w:after="0"/>
        <w:ind w:left="0"/>
        <w:jc w:val="both"/>
      </w:pPr>
      <w:r>
        <w:rPr>
          <w:rFonts w:ascii="Times New Roman"/>
          <w:b w:val="false"/>
          <w:i w:val="false"/>
          <w:color w:val="000000"/>
          <w:sz w:val="28"/>
        </w:rPr>
        <w:t>
      1) әскери қызметке шақырылған және әскерге жөнелтілген;</w:t>
      </w:r>
    </w:p>
    <w:bookmarkEnd w:id="135"/>
    <w:bookmarkStart w:name="z145" w:id="136"/>
    <w:p>
      <w:pPr>
        <w:spacing w:after="0"/>
        <w:ind w:left="0"/>
        <w:jc w:val="both"/>
      </w:pPr>
      <w:r>
        <w:rPr>
          <w:rFonts w:ascii="Times New Roman"/>
          <w:b w:val="false"/>
          <w:i w:val="false"/>
          <w:color w:val="000000"/>
          <w:sz w:val="28"/>
        </w:rPr>
        <w:t>
      2) әскери, арнаулы оқу орындарына курсант болып қабылданған;</w:t>
      </w:r>
    </w:p>
    <w:bookmarkEnd w:id="136"/>
    <w:bookmarkStart w:name="z146" w:id="137"/>
    <w:p>
      <w:pPr>
        <w:spacing w:after="0"/>
        <w:ind w:left="0"/>
        <w:jc w:val="both"/>
      </w:pPr>
      <w:r>
        <w:rPr>
          <w:rFonts w:ascii="Times New Roman"/>
          <w:b w:val="false"/>
          <w:i w:val="false"/>
          <w:color w:val="000000"/>
          <w:sz w:val="28"/>
        </w:rPr>
        <w:t>
      3) құқық қорғау және арнаулы мемлекеттік органдардың арнайы есебіне қабылданған;</w:t>
      </w:r>
    </w:p>
    <w:bookmarkEnd w:id="137"/>
    <w:bookmarkStart w:name="z147" w:id="138"/>
    <w:p>
      <w:pPr>
        <w:spacing w:after="0"/>
        <w:ind w:left="0"/>
        <w:jc w:val="both"/>
      </w:pPr>
      <w:r>
        <w:rPr>
          <w:rFonts w:ascii="Times New Roman"/>
          <w:b w:val="false"/>
          <w:i w:val="false"/>
          <w:color w:val="000000"/>
          <w:sz w:val="28"/>
        </w:rPr>
        <w:t>
      4) қылмыстық-атқару жүйесі мекемелерінде жазасын өтеу үшін сотталған.</w:t>
      </w:r>
    </w:p>
    <w:bookmarkEnd w:id="138"/>
    <w:bookmarkStart w:name="z148" w:id="139"/>
    <w:p>
      <w:pPr>
        <w:spacing w:after="0"/>
        <w:ind w:left="0"/>
        <w:jc w:val="both"/>
      </w:pPr>
      <w:r>
        <w:rPr>
          <w:rFonts w:ascii="Times New Roman"/>
          <w:b w:val="false"/>
          <w:i w:val="false"/>
          <w:color w:val="000000"/>
          <w:sz w:val="28"/>
        </w:rPr>
        <w:t xml:space="preserve">
      13. Ауданның (облыстық маңызы бар қаланың) ЖӘБО-сы мынадай санаттағы азаматтарды әскери есептен шығарады: </w:t>
      </w:r>
    </w:p>
    <w:bookmarkEnd w:id="139"/>
    <w:bookmarkStart w:name="z149" w:id="140"/>
    <w:p>
      <w:pPr>
        <w:spacing w:after="0"/>
        <w:ind w:left="0"/>
        <w:jc w:val="both"/>
      </w:pPr>
      <w:r>
        <w:rPr>
          <w:rFonts w:ascii="Times New Roman"/>
          <w:b w:val="false"/>
          <w:i w:val="false"/>
          <w:color w:val="000000"/>
          <w:sz w:val="28"/>
        </w:rPr>
        <w:t>
      1) запаста болудың шекті жасына жеткен;</w:t>
      </w:r>
    </w:p>
    <w:bookmarkEnd w:id="140"/>
    <w:bookmarkStart w:name="z150" w:id="141"/>
    <w:p>
      <w:pPr>
        <w:spacing w:after="0"/>
        <w:ind w:left="0"/>
        <w:jc w:val="both"/>
      </w:pPr>
      <w:r>
        <w:rPr>
          <w:rFonts w:ascii="Times New Roman"/>
          <w:b w:val="false"/>
          <w:i w:val="false"/>
          <w:color w:val="000000"/>
          <w:sz w:val="28"/>
        </w:rPr>
        <w:t>
      2) Қазақстан Республикасының азаматтығын жоғалтқан;</w:t>
      </w:r>
    </w:p>
    <w:bookmarkEnd w:id="141"/>
    <w:bookmarkStart w:name="z151" w:id="142"/>
    <w:p>
      <w:pPr>
        <w:spacing w:after="0"/>
        <w:ind w:left="0"/>
        <w:jc w:val="both"/>
      </w:pPr>
      <w:r>
        <w:rPr>
          <w:rFonts w:ascii="Times New Roman"/>
          <w:b w:val="false"/>
          <w:i w:val="false"/>
          <w:color w:val="000000"/>
          <w:sz w:val="28"/>
        </w:rPr>
        <w:t>
      3) денсаулық жағдайы бойынша "әскери есептен шығара отырып әскери қызметке жарамсыз" деп танылған;</w:t>
      </w:r>
    </w:p>
    <w:bookmarkEnd w:id="142"/>
    <w:bookmarkStart w:name="z152" w:id="143"/>
    <w:p>
      <w:pPr>
        <w:spacing w:after="0"/>
        <w:ind w:left="0"/>
        <w:jc w:val="both"/>
      </w:pPr>
      <w:r>
        <w:rPr>
          <w:rFonts w:ascii="Times New Roman"/>
          <w:b w:val="false"/>
          <w:i w:val="false"/>
          <w:color w:val="000000"/>
          <w:sz w:val="28"/>
        </w:rPr>
        <w:t>
      4) "мерзімсіз" деп айқындалған, 1-топ мүгедектігі бар адам болып танылған;</w:t>
      </w:r>
    </w:p>
    <w:bookmarkEnd w:id="143"/>
    <w:bookmarkStart w:name="z153" w:id="144"/>
    <w:p>
      <w:pPr>
        <w:spacing w:after="0"/>
        <w:ind w:left="0"/>
        <w:jc w:val="both"/>
      </w:pPr>
      <w:r>
        <w:rPr>
          <w:rFonts w:ascii="Times New Roman"/>
          <w:b w:val="false"/>
          <w:i w:val="false"/>
          <w:color w:val="000000"/>
          <w:sz w:val="28"/>
        </w:rPr>
        <w:t>
      5) қайтыс болған.</w:t>
      </w:r>
    </w:p>
    <w:bookmarkEnd w:id="144"/>
    <w:bookmarkStart w:name="z154" w:id="145"/>
    <w:p>
      <w:pPr>
        <w:spacing w:after="0"/>
        <w:ind w:left="0"/>
        <w:jc w:val="both"/>
      </w:pPr>
      <w:r>
        <w:rPr>
          <w:rFonts w:ascii="Times New Roman"/>
          <w:b w:val="false"/>
          <w:i w:val="false"/>
          <w:color w:val="000000"/>
          <w:sz w:val="28"/>
        </w:rPr>
        <w:t>
      Осы тармақтың 2) – 5) тармақшаларында көзделген санаттар бойынша азаматтарды әскери есептен шығаруды ауданның (облыстық маңызы бар қаланың) ЖӘБО-сы мемлекеттік органдардың ақпараттық жүйелерімен өзара іс-қимыл жасауды қамтамасыз ету арқылы алынатын мәліметтер негізінде жүргізеді.</w:t>
      </w:r>
    </w:p>
    <w:bookmarkEnd w:id="145"/>
    <w:bookmarkStart w:name="z155" w:id="146"/>
    <w:p>
      <w:pPr>
        <w:spacing w:after="0"/>
        <w:ind w:left="0"/>
        <w:jc w:val="both"/>
      </w:pPr>
      <w:r>
        <w:rPr>
          <w:rFonts w:ascii="Times New Roman"/>
          <w:b w:val="false"/>
          <w:i w:val="false"/>
          <w:color w:val="000000"/>
          <w:sz w:val="28"/>
        </w:rPr>
        <w:t xml:space="preserve">
      ЖӘБО азаматтарды әскери есептен шығару туралы негізгі есепке алу құжаттарына тиісті өзгерістер енгізеді. </w:t>
      </w:r>
    </w:p>
    <w:bookmarkEnd w:id="146"/>
    <w:bookmarkStart w:name="z156" w:id="147"/>
    <w:p>
      <w:pPr>
        <w:spacing w:after="0"/>
        <w:ind w:left="0"/>
        <w:jc w:val="both"/>
      </w:pPr>
      <w:r>
        <w:rPr>
          <w:rFonts w:ascii="Times New Roman"/>
          <w:b w:val="false"/>
          <w:i w:val="false"/>
          <w:color w:val="000000"/>
          <w:sz w:val="28"/>
        </w:rPr>
        <w:t xml:space="preserve">
      Әскери есептен шығарылған азаматтардың жеке істері архивке тапсырылады, онда олар 1 жыл сақталады және акт ресімдей отырып жойылады. </w:t>
      </w:r>
    </w:p>
    <w:bookmarkEnd w:id="147"/>
    <w:bookmarkStart w:name="z157" w:id="148"/>
    <w:p>
      <w:pPr>
        <w:spacing w:after="0"/>
        <w:ind w:left="0"/>
        <w:jc w:val="both"/>
      </w:pPr>
      <w:r>
        <w:rPr>
          <w:rFonts w:ascii="Times New Roman"/>
          <w:b w:val="false"/>
          <w:i w:val="false"/>
          <w:color w:val="000000"/>
          <w:sz w:val="28"/>
        </w:rPr>
        <w:t>
      14. Әскери міндеттілер мен әскерге шақырылушылар:</w:t>
      </w:r>
    </w:p>
    <w:bookmarkEnd w:id="148"/>
    <w:bookmarkStart w:name="z158" w:id="149"/>
    <w:p>
      <w:pPr>
        <w:spacing w:after="0"/>
        <w:ind w:left="0"/>
        <w:jc w:val="both"/>
      </w:pPr>
      <w:r>
        <w:rPr>
          <w:rFonts w:ascii="Times New Roman"/>
          <w:b w:val="false"/>
          <w:i w:val="false"/>
          <w:color w:val="000000"/>
          <w:sz w:val="28"/>
        </w:rPr>
        <w:t>
      1) өзімен бірге жеке әскери есептік құжатын (бар болса), Қазақстан Республикасы азаматының жеке куәлігі мен жүргізуші куәлігін (бар болса) немесе цифрлық құжаттар сервисінен жеке куәлігі мен жүргізуші куәлігінің (бар болса) электрондық құжатын алып, шақырту (шақырту қағазы) бойынша белгіленген уақытта және жерге ауданның (облыстық маңызы бар қаланың) ЖӘБО-сына баруы;</w:t>
      </w:r>
    </w:p>
    <w:bookmarkEnd w:id="149"/>
    <w:bookmarkStart w:name="z159" w:id="150"/>
    <w:p>
      <w:pPr>
        <w:spacing w:after="0"/>
        <w:ind w:left="0"/>
        <w:jc w:val="both"/>
      </w:pPr>
      <w:r>
        <w:rPr>
          <w:rFonts w:ascii="Times New Roman"/>
          <w:b w:val="false"/>
          <w:i w:val="false"/>
          <w:color w:val="000000"/>
          <w:sz w:val="28"/>
        </w:rPr>
        <w:t>
      2) Қазақстан Республикасы Қарулы Күштерінің әскери билеті жоғалған (бүлінген) жағдайда телнұсқа алу үшін 7 жұмыс күні ішінде порталға жүгінуі қажет.</w:t>
      </w:r>
    </w:p>
    <w:bookmarkEnd w:id="150"/>
    <w:bookmarkStart w:name="z160" w:id="151"/>
    <w:p>
      <w:pPr>
        <w:spacing w:after="0"/>
        <w:ind w:left="0"/>
        <w:jc w:val="left"/>
      </w:pPr>
      <w:r>
        <w:rPr>
          <w:rFonts w:ascii="Times New Roman"/>
          <w:b/>
          <w:i w:val="false"/>
          <w:color w:val="000000"/>
        </w:rPr>
        <w:t xml:space="preserve"> 2-тарау. Әскери есепке алу құжаттары</w:t>
      </w:r>
    </w:p>
    <w:bookmarkEnd w:id="151"/>
    <w:bookmarkStart w:name="z161" w:id="152"/>
    <w:p>
      <w:pPr>
        <w:spacing w:after="0"/>
        <w:ind w:left="0"/>
        <w:jc w:val="both"/>
      </w:pPr>
      <w:r>
        <w:rPr>
          <w:rFonts w:ascii="Times New Roman"/>
          <w:b w:val="false"/>
          <w:i w:val="false"/>
          <w:color w:val="000000"/>
          <w:sz w:val="28"/>
        </w:rPr>
        <w:t>
      15. Әскери есепке алу құжаттары әскери міндеттілер мен әскерге шақырылушылардың жеке әскери есептік құжаттары, арнаулы мемлекеттік органдар запастағы офицерлерінің жеке құжаттары, негізгі есепке алу құжаттары және анықтамалық сипаттағы құжаттар болып бөлінеді.</w:t>
      </w:r>
    </w:p>
    <w:bookmarkEnd w:id="152"/>
    <w:bookmarkStart w:name="z162" w:id="153"/>
    <w:p>
      <w:pPr>
        <w:spacing w:after="0"/>
        <w:ind w:left="0"/>
        <w:jc w:val="both"/>
      </w:pPr>
      <w:r>
        <w:rPr>
          <w:rFonts w:ascii="Times New Roman"/>
          <w:b w:val="false"/>
          <w:i w:val="false"/>
          <w:color w:val="000000"/>
          <w:sz w:val="28"/>
        </w:rPr>
        <w:t>
      16. Жеке әскери есептік құжаттарға мыналар жатады:</w:t>
      </w:r>
    </w:p>
    <w:bookmarkEnd w:id="153"/>
    <w:bookmarkStart w:name="z163" w:id="154"/>
    <w:p>
      <w:pPr>
        <w:spacing w:after="0"/>
        <w:ind w:left="0"/>
        <w:jc w:val="both"/>
      </w:pPr>
      <w:r>
        <w:rPr>
          <w:rFonts w:ascii="Times New Roman"/>
          <w:b w:val="false"/>
          <w:i w:val="false"/>
          <w:color w:val="000000"/>
          <w:sz w:val="28"/>
        </w:rPr>
        <w:t>
      1) әскери міндеттілер үшін:</w:t>
      </w:r>
    </w:p>
    <w:bookmarkEnd w:id="154"/>
    <w:bookmarkStart w:name="z164" w:id="155"/>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Қазақстан Республикасы Қарулы Күштері запастағы офицерінің әскери билеті (бұдан әрі – запастағы офицердің әскери билеті);</w:t>
      </w:r>
    </w:p>
    <w:bookmarkEnd w:id="155"/>
    <w:bookmarkStart w:name="z165" w:id="156"/>
    <w:p>
      <w:pPr>
        <w:spacing w:after="0"/>
        <w:ind w:left="0"/>
        <w:jc w:val="both"/>
      </w:pPr>
      <w:r>
        <w:rPr>
          <w:rFonts w:ascii="Times New Roman"/>
          <w:b w:val="false"/>
          <w:i w:val="false"/>
          <w:color w:val="000000"/>
          <w:sz w:val="28"/>
        </w:rPr>
        <w:t>
      арнаулы мемлекеттік органдар запастағы офицерінің әскери билеті;</w:t>
      </w:r>
    </w:p>
    <w:bookmarkEnd w:id="156"/>
    <w:bookmarkStart w:name="z166" w:id="157"/>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сержанттың, сарбаздың әскери билеті (бұдан әрі – сержанттың, сарбаздың әскери билеті);</w:t>
      </w:r>
    </w:p>
    <w:bookmarkEnd w:id="157"/>
    <w:bookmarkStart w:name="z167" w:id="158"/>
    <w:p>
      <w:pPr>
        <w:spacing w:after="0"/>
        <w:ind w:left="0"/>
        <w:jc w:val="both"/>
      </w:pPr>
      <w:r>
        <w:rPr>
          <w:rFonts w:ascii="Times New Roman"/>
          <w:b w:val="false"/>
          <w:i w:val="false"/>
          <w:color w:val="000000"/>
          <w:sz w:val="28"/>
        </w:rPr>
        <w:t>
      жұмылдыру, соғыс жағдайы кезеңінде және соғыс уақытында әскери қызметке шақыруды кейінге қалдыру туралы куәлік;</w:t>
      </w:r>
    </w:p>
    <w:bookmarkEnd w:id="158"/>
    <w:bookmarkStart w:name="z168" w:id="159"/>
    <w:p>
      <w:pPr>
        <w:spacing w:after="0"/>
        <w:ind w:left="0"/>
        <w:jc w:val="both"/>
      </w:pPr>
      <w:r>
        <w:rPr>
          <w:rFonts w:ascii="Times New Roman"/>
          <w:b w:val="false"/>
          <w:i w:val="false"/>
          <w:color w:val="000000"/>
          <w:sz w:val="28"/>
        </w:rPr>
        <w:t xml:space="preserve">
      2) әскерге шақырылушылар үшін – осы Қағидаларға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әскерге шақыру учаскесіне тіркеу туралы куәлік (бұдан әрі – тіркеу туралы куәлік).</w:t>
      </w:r>
    </w:p>
    <w:bookmarkEnd w:id="159"/>
    <w:bookmarkStart w:name="z169" w:id="160"/>
    <w:p>
      <w:pPr>
        <w:spacing w:after="0"/>
        <w:ind w:left="0"/>
        <w:jc w:val="both"/>
      </w:pPr>
      <w:r>
        <w:rPr>
          <w:rFonts w:ascii="Times New Roman"/>
          <w:b w:val="false"/>
          <w:i w:val="false"/>
          <w:color w:val="000000"/>
          <w:sz w:val="28"/>
        </w:rPr>
        <w:t>
      17. Негізгі есепке алу құжаттарына мыналар жатады:</w:t>
      </w:r>
    </w:p>
    <w:bookmarkEnd w:id="160"/>
    <w:bookmarkStart w:name="z170" w:id="161"/>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әскерге шақырылушының жеке ісі (бұдан әрі – әскерге шақырылушының жеке ісі);</w:t>
      </w:r>
    </w:p>
    <w:bookmarkEnd w:id="161"/>
    <w:bookmarkStart w:name="z171" w:id="162"/>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әскери міндеттінің есепке алу карточкасы (бұдан әрі – есепке алу карточкасы);</w:t>
      </w:r>
    </w:p>
    <w:bookmarkEnd w:id="162"/>
    <w:bookmarkStart w:name="z172" w:id="163"/>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 Т-2 нысанындағы жеке карточка (бұдан әрі – жеке карточка);</w:t>
      </w:r>
    </w:p>
    <w:bookmarkEnd w:id="163"/>
    <w:bookmarkStart w:name="z173" w:id="164"/>
    <w:p>
      <w:pPr>
        <w:spacing w:after="0"/>
        <w:ind w:left="0"/>
        <w:jc w:val="both"/>
      </w:pPr>
      <w:r>
        <w:rPr>
          <w:rFonts w:ascii="Times New Roman"/>
          <w:b w:val="false"/>
          <w:i w:val="false"/>
          <w:color w:val="000000"/>
          <w:sz w:val="28"/>
        </w:rPr>
        <w:t>
      есептік-қызметтік карточка (офицерлер үшін);</w:t>
      </w:r>
    </w:p>
    <w:bookmarkEnd w:id="164"/>
    <w:bookmarkStart w:name="z174" w:id="165"/>
    <w:p>
      <w:pPr>
        <w:spacing w:after="0"/>
        <w:ind w:left="0"/>
        <w:jc w:val="both"/>
      </w:pPr>
      <w:r>
        <w:rPr>
          <w:rFonts w:ascii="Times New Roman"/>
          <w:b w:val="false"/>
          <w:i w:val="false"/>
          <w:color w:val="000000"/>
          <w:sz w:val="28"/>
        </w:rPr>
        <w:t>
      әскери міндеттіні арнайы әскери есепке тіркеу туралы хабарлама.</w:t>
      </w:r>
    </w:p>
    <w:bookmarkEnd w:id="165"/>
    <w:bookmarkStart w:name="z175" w:id="166"/>
    <w:p>
      <w:pPr>
        <w:spacing w:after="0"/>
        <w:ind w:left="0"/>
        <w:jc w:val="both"/>
      </w:pPr>
      <w:r>
        <w:rPr>
          <w:rFonts w:ascii="Times New Roman"/>
          <w:b w:val="false"/>
          <w:i w:val="false"/>
          <w:color w:val="000000"/>
          <w:sz w:val="28"/>
        </w:rPr>
        <w:t xml:space="preserve">
      18. Анықтамалық сипаттағы құжаттарға: </w:t>
      </w:r>
    </w:p>
    <w:bookmarkEnd w:id="166"/>
    <w:bookmarkStart w:name="z176" w:id="167"/>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7-қосымшаға</w:t>
      </w:r>
      <w:r>
        <w:rPr>
          <w:rFonts w:ascii="Times New Roman"/>
          <w:b w:val="false"/>
          <w:i w:val="false"/>
          <w:color w:val="000000"/>
          <w:sz w:val="28"/>
        </w:rPr>
        <w:t xml:space="preserve"> сәйкес нысан бойынша әліпбилік карточка (бұдан әрі – әліпбилік карточка); </w:t>
      </w:r>
    </w:p>
    <w:bookmarkEnd w:id="167"/>
    <w:bookmarkStart w:name="z177" w:id="168"/>
    <w:p>
      <w:pPr>
        <w:spacing w:after="0"/>
        <w:ind w:left="0"/>
        <w:jc w:val="both"/>
      </w:pPr>
      <w:r>
        <w:rPr>
          <w:rFonts w:ascii="Times New Roman"/>
          <w:b w:val="false"/>
          <w:i w:val="false"/>
          <w:color w:val="000000"/>
          <w:sz w:val="28"/>
        </w:rPr>
        <w:t xml:space="preserve">
      электрондық есепке алу карточкасының көшірмесі жатады. </w:t>
      </w:r>
    </w:p>
    <w:bookmarkEnd w:id="168"/>
    <w:bookmarkStart w:name="z178" w:id="169"/>
    <w:p>
      <w:pPr>
        <w:spacing w:after="0"/>
        <w:ind w:left="0"/>
        <w:jc w:val="both"/>
      </w:pPr>
      <w:r>
        <w:rPr>
          <w:rFonts w:ascii="Times New Roman"/>
          <w:b w:val="false"/>
          <w:i w:val="false"/>
          <w:color w:val="000000"/>
          <w:sz w:val="28"/>
        </w:rPr>
        <w:t>
      19. Әскери есепке алу құжаттары азамат туралы мынадай мәліметтерден тұруға тиіс:</w:t>
      </w:r>
    </w:p>
    <w:bookmarkEnd w:id="169"/>
    <w:bookmarkStart w:name="z179" w:id="170"/>
    <w:p>
      <w:pPr>
        <w:spacing w:after="0"/>
        <w:ind w:left="0"/>
        <w:jc w:val="both"/>
      </w:pPr>
      <w:r>
        <w:rPr>
          <w:rFonts w:ascii="Times New Roman"/>
          <w:b w:val="false"/>
          <w:i w:val="false"/>
          <w:color w:val="000000"/>
          <w:sz w:val="28"/>
        </w:rPr>
        <w:t>
      1) жеке сәйкестендіру нөмірі (бұдан әрі – ЖСН);</w:t>
      </w:r>
    </w:p>
    <w:bookmarkEnd w:id="170"/>
    <w:bookmarkStart w:name="z180" w:id="171"/>
    <w:p>
      <w:pPr>
        <w:spacing w:after="0"/>
        <w:ind w:left="0"/>
        <w:jc w:val="both"/>
      </w:pPr>
      <w:r>
        <w:rPr>
          <w:rFonts w:ascii="Times New Roman"/>
          <w:b w:val="false"/>
          <w:i w:val="false"/>
          <w:color w:val="000000"/>
          <w:sz w:val="28"/>
        </w:rPr>
        <w:t>
      2) тегі, аты және әкесінің аты (бар болса);</w:t>
      </w:r>
    </w:p>
    <w:bookmarkEnd w:id="171"/>
    <w:bookmarkStart w:name="z181" w:id="172"/>
    <w:p>
      <w:pPr>
        <w:spacing w:after="0"/>
        <w:ind w:left="0"/>
        <w:jc w:val="both"/>
      </w:pPr>
      <w:r>
        <w:rPr>
          <w:rFonts w:ascii="Times New Roman"/>
          <w:b w:val="false"/>
          <w:i w:val="false"/>
          <w:color w:val="000000"/>
          <w:sz w:val="28"/>
        </w:rPr>
        <w:t>
      3) әскери атағы;</w:t>
      </w:r>
    </w:p>
    <w:bookmarkEnd w:id="172"/>
    <w:bookmarkStart w:name="z182" w:id="173"/>
    <w:p>
      <w:pPr>
        <w:spacing w:after="0"/>
        <w:ind w:left="0"/>
        <w:jc w:val="both"/>
      </w:pPr>
      <w:r>
        <w:rPr>
          <w:rFonts w:ascii="Times New Roman"/>
          <w:b w:val="false"/>
          <w:i w:val="false"/>
          <w:color w:val="000000"/>
          <w:sz w:val="28"/>
        </w:rPr>
        <w:t>
      4) туған күні, айы, жылы;</w:t>
      </w:r>
    </w:p>
    <w:bookmarkEnd w:id="173"/>
    <w:bookmarkStart w:name="z183" w:id="174"/>
    <w:p>
      <w:pPr>
        <w:spacing w:after="0"/>
        <w:ind w:left="0"/>
        <w:jc w:val="both"/>
      </w:pPr>
      <w:r>
        <w:rPr>
          <w:rFonts w:ascii="Times New Roman"/>
          <w:b w:val="false"/>
          <w:i w:val="false"/>
          <w:color w:val="000000"/>
          <w:sz w:val="28"/>
        </w:rPr>
        <w:t>
      5) ұлты (адамның тілегі бойынша көрсетіледі);</w:t>
      </w:r>
    </w:p>
    <w:bookmarkEnd w:id="174"/>
    <w:bookmarkStart w:name="z184" w:id="175"/>
    <w:p>
      <w:pPr>
        <w:spacing w:after="0"/>
        <w:ind w:left="0"/>
        <w:jc w:val="both"/>
      </w:pPr>
      <w:r>
        <w:rPr>
          <w:rFonts w:ascii="Times New Roman"/>
          <w:b w:val="false"/>
          <w:i w:val="false"/>
          <w:color w:val="000000"/>
          <w:sz w:val="28"/>
        </w:rPr>
        <w:t>
      6) тұрғылықты жері немесе уақытша тұру орны;</w:t>
      </w:r>
    </w:p>
    <w:bookmarkEnd w:id="175"/>
    <w:bookmarkStart w:name="z185" w:id="176"/>
    <w:p>
      <w:pPr>
        <w:spacing w:after="0"/>
        <w:ind w:left="0"/>
        <w:jc w:val="both"/>
      </w:pPr>
      <w:r>
        <w:rPr>
          <w:rFonts w:ascii="Times New Roman"/>
          <w:b w:val="false"/>
          <w:i w:val="false"/>
          <w:color w:val="000000"/>
          <w:sz w:val="28"/>
        </w:rPr>
        <w:t>
      7) отбасы жағдайы;</w:t>
      </w:r>
    </w:p>
    <w:bookmarkEnd w:id="176"/>
    <w:bookmarkStart w:name="z186" w:id="177"/>
    <w:p>
      <w:pPr>
        <w:spacing w:after="0"/>
        <w:ind w:left="0"/>
        <w:jc w:val="both"/>
      </w:pPr>
      <w:r>
        <w:rPr>
          <w:rFonts w:ascii="Times New Roman"/>
          <w:b w:val="false"/>
          <w:i w:val="false"/>
          <w:color w:val="000000"/>
          <w:sz w:val="28"/>
        </w:rPr>
        <w:t>
      8) білімі;</w:t>
      </w:r>
    </w:p>
    <w:bookmarkEnd w:id="177"/>
    <w:bookmarkStart w:name="z187" w:id="178"/>
    <w:p>
      <w:pPr>
        <w:spacing w:after="0"/>
        <w:ind w:left="0"/>
        <w:jc w:val="both"/>
      </w:pPr>
      <w:r>
        <w:rPr>
          <w:rFonts w:ascii="Times New Roman"/>
          <w:b w:val="false"/>
          <w:i w:val="false"/>
          <w:color w:val="000000"/>
          <w:sz w:val="28"/>
        </w:rPr>
        <w:t>
      9) жұмыс орны;</w:t>
      </w:r>
    </w:p>
    <w:bookmarkEnd w:id="178"/>
    <w:bookmarkStart w:name="z188" w:id="179"/>
    <w:p>
      <w:pPr>
        <w:spacing w:after="0"/>
        <w:ind w:left="0"/>
        <w:jc w:val="both"/>
      </w:pPr>
      <w:r>
        <w:rPr>
          <w:rFonts w:ascii="Times New Roman"/>
          <w:b w:val="false"/>
          <w:i w:val="false"/>
          <w:color w:val="000000"/>
          <w:sz w:val="28"/>
        </w:rPr>
        <w:t>
      10) денсаулық жағдайы бойынша әскери қызметке жарамдылығы;</w:t>
      </w:r>
    </w:p>
    <w:bookmarkEnd w:id="179"/>
    <w:bookmarkStart w:name="z189" w:id="180"/>
    <w:p>
      <w:pPr>
        <w:spacing w:after="0"/>
        <w:ind w:left="0"/>
        <w:jc w:val="both"/>
      </w:pPr>
      <w:r>
        <w:rPr>
          <w:rFonts w:ascii="Times New Roman"/>
          <w:b w:val="false"/>
          <w:i w:val="false"/>
          <w:color w:val="000000"/>
          <w:sz w:val="28"/>
        </w:rPr>
        <w:t>
      11) негізгі антрометрикалық деректері;</w:t>
      </w:r>
    </w:p>
    <w:bookmarkEnd w:id="180"/>
    <w:bookmarkStart w:name="z190" w:id="181"/>
    <w:p>
      <w:pPr>
        <w:spacing w:after="0"/>
        <w:ind w:left="0"/>
        <w:jc w:val="both"/>
      </w:pPr>
      <w:r>
        <w:rPr>
          <w:rFonts w:ascii="Times New Roman"/>
          <w:b w:val="false"/>
          <w:i w:val="false"/>
          <w:color w:val="000000"/>
          <w:sz w:val="28"/>
        </w:rPr>
        <w:t>
      12) әскери қызмет өткеруі;</w:t>
      </w:r>
    </w:p>
    <w:bookmarkEnd w:id="181"/>
    <w:bookmarkStart w:name="z191" w:id="182"/>
    <w:p>
      <w:pPr>
        <w:spacing w:after="0"/>
        <w:ind w:left="0"/>
        <w:jc w:val="both"/>
      </w:pPr>
      <w:r>
        <w:rPr>
          <w:rFonts w:ascii="Times New Roman"/>
          <w:b w:val="false"/>
          <w:i w:val="false"/>
          <w:color w:val="000000"/>
          <w:sz w:val="28"/>
        </w:rPr>
        <w:t>
      13) әскери жиындардан өтуі;</w:t>
      </w:r>
    </w:p>
    <w:bookmarkEnd w:id="182"/>
    <w:bookmarkStart w:name="z192" w:id="183"/>
    <w:p>
      <w:pPr>
        <w:spacing w:after="0"/>
        <w:ind w:left="0"/>
        <w:jc w:val="both"/>
      </w:pPr>
      <w:r>
        <w:rPr>
          <w:rFonts w:ascii="Times New Roman"/>
          <w:b w:val="false"/>
          <w:i w:val="false"/>
          <w:color w:val="000000"/>
          <w:sz w:val="28"/>
        </w:rPr>
        <w:t>
      14) шетел тілін меңгеруі;</w:t>
      </w:r>
    </w:p>
    <w:bookmarkEnd w:id="183"/>
    <w:bookmarkStart w:name="z193" w:id="184"/>
    <w:p>
      <w:pPr>
        <w:spacing w:after="0"/>
        <w:ind w:left="0"/>
        <w:jc w:val="both"/>
      </w:pPr>
      <w:r>
        <w:rPr>
          <w:rFonts w:ascii="Times New Roman"/>
          <w:b w:val="false"/>
          <w:i w:val="false"/>
          <w:color w:val="000000"/>
          <w:sz w:val="28"/>
        </w:rPr>
        <w:t>
      15) жүргізуші куәлігінің бар болуы;</w:t>
      </w:r>
    </w:p>
    <w:bookmarkEnd w:id="184"/>
    <w:bookmarkStart w:name="z194" w:id="185"/>
    <w:p>
      <w:pPr>
        <w:spacing w:after="0"/>
        <w:ind w:left="0"/>
        <w:jc w:val="both"/>
      </w:pPr>
      <w:r>
        <w:rPr>
          <w:rFonts w:ascii="Times New Roman"/>
          <w:b w:val="false"/>
          <w:i w:val="false"/>
          <w:color w:val="000000"/>
          <w:sz w:val="28"/>
        </w:rPr>
        <w:t>
      16) әскери-есептік және азаматтық мамандықтардың бар болуы;</w:t>
      </w:r>
    </w:p>
    <w:bookmarkEnd w:id="185"/>
    <w:bookmarkStart w:name="z195" w:id="186"/>
    <w:p>
      <w:pPr>
        <w:spacing w:after="0"/>
        <w:ind w:left="0"/>
        <w:jc w:val="both"/>
      </w:pPr>
      <w:r>
        <w:rPr>
          <w:rFonts w:ascii="Times New Roman"/>
          <w:b w:val="false"/>
          <w:i w:val="false"/>
          <w:color w:val="000000"/>
          <w:sz w:val="28"/>
        </w:rPr>
        <w:t>
      17) спорттық разрядтың немесе спорттық атақтың бар болуы.</w:t>
      </w:r>
    </w:p>
    <w:bookmarkEnd w:id="186"/>
    <w:bookmarkStart w:name="z196" w:id="187"/>
    <w:p>
      <w:pPr>
        <w:spacing w:after="0"/>
        <w:ind w:left="0"/>
        <w:jc w:val="both"/>
      </w:pPr>
      <w:r>
        <w:rPr>
          <w:rFonts w:ascii="Times New Roman"/>
          <w:b w:val="false"/>
          <w:i w:val="false"/>
          <w:color w:val="000000"/>
          <w:sz w:val="28"/>
        </w:rPr>
        <w:t>
      Азаматтарға арналған 1) – 9) тармақшалар бойынша ЖӘБО мемлекеттік органдардың ақпараттық жүйелерімен өзара іс-қимыл жасауды қамтамасыз ету арқылы алады.</w:t>
      </w:r>
    </w:p>
    <w:bookmarkEnd w:id="187"/>
    <w:bookmarkStart w:name="z197" w:id="188"/>
    <w:p>
      <w:pPr>
        <w:spacing w:after="0"/>
        <w:ind w:left="0"/>
        <w:jc w:val="left"/>
      </w:pPr>
      <w:r>
        <w:rPr>
          <w:rFonts w:ascii="Times New Roman"/>
          <w:b/>
          <w:i w:val="false"/>
          <w:color w:val="000000"/>
        </w:rPr>
        <w:t xml:space="preserve"> 3-тарау. Азаматтарды әскерге шақыру учаскелеріне тіркеу</w:t>
      </w:r>
    </w:p>
    <w:bookmarkEnd w:id="188"/>
    <w:bookmarkStart w:name="z198" w:id="189"/>
    <w:p>
      <w:pPr>
        <w:spacing w:after="0"/>
        <w:ind w:left="0"/>
        <w:jc w:val="both"/>
      </w:pPr>
      <w:r>
        <w:rPr>
          <w:rFonts w:ascii="Times New Roman"/>
          <w:b w:val="false"/>
          <w:i w:val="false"/>
          <w:color w:val="000000"/>
          <w:sz w:val="28"/>
        </w:rPr>
        <w:t>
      20. Жыл сайын қаңтар – наурызда тіркеу жылында 17 жасқа толатын ер азаматтар әскерге шақыру учаскелеріне тіркеледі.</w:t>
      </w:r>
    </w:p>
    <w:bookmarkEnd w:id="189"/>
    <w:bookmarkStart w:name="z199" w:id="190"/>
    <w:p>
      <w:pPr>
        <w:spacing w:after="0"/>
        <w:ind w:left="0"/>
        <w:jc w:val="both"/>
      </w:pPr>
      <w:r>
        <w:rPr>
          <w:rFonts w:ascii="Times New Roman"/>
          <w:b w:val="false"/>
          <w:i w:val="false"/>
          <w:color w:val="000000"/>
          <w:sz w:val="28"/>
        </w:rPr>
        <w:t>
      Тіркеуді тиісті жергілікті атқарушы органдар ауданның (облыстық маңызы бар қаланың) ЖӘБО-сымен бірлесіп, азаматтарды әскери есепке қабылдау, олардың санын, әскери қызметке жарамдылық санатын айқындау, білім деңгейін, алған мамандығы мен дене шынықтыру дайындығы деңгейін анықтау мақсатында ұйымдастырады және жүргізеді.</w:t>
      </w:r>
    </w:p>
    <w:bookmarkEnd w:id="190"/>
    <w:bookmarkStart w:name="z200" w:id="191"/>
    <w:p>
      <w:pPr>
        <w:spacing w:after="0"/>
        <w:ind w:left="0"/>
        <w:jc w:val="both"/>
      </w:pPr>
      <w:r>
        <w:rPr>
          <w:rFonts w:ascii="Times New Roman"/>
          <w:b w:val="false"/>
          <w:i w:val="false"/>
          <w:color w:val="000000"/>
          <w:sz w:val="28"/>
        </w:rPr>
        <w:t>
      Азаматтарды әскерге шақыру учаскелеріне тіркеу туралы деректер негізінде ауданның (облыстық маңызы бар қаланың) ЖӘБО-сы әскерге шақыру ресурсын Қазақстан Республикасы Қарулы Күштерінің түрлері мен әскер тектері, басқа да әскерлері мен әскери құралымдары бойынша алдын ала бөлуді, Қазақстан Республикасы Қорғаныс министрлігінің (бұдан әрі – Министрлік) мамандандырылған ұйымдарында әскери-техникалық және басқа да әскери мамандықтар бойынша оқыту үшін кандидаттарды алдын ала іріктеуді жүргізеді және әскери, арнаулы оқу орындарына түсуге ниет білдірген адамдарды іріктейді.</w:t>
      </w:r>
    </w:p>
    <w:bookmarkEnd w:id="191"/>
    <w:bookmarkStart w:name="z201" w:id="192"/>
    <w:p>
      <w:pPr>
        <w:spacing w:after="0"/>
        <w:ind w:left="0"/>
        <w:jc w:val="both"/>
      </w:pPr>
      <w:r>
        <w:rPr>
          <w:rFonts w:ascii="Times New Roman"/>
          <w:b w:val="false"/>
          <w:i w:val="false"/>
          <w:color w:val="000000"/>
          <w:sz w:val="28"/>
        </w:rPr>
        <w:t>
      Азаматтарды әскерге шақыру учаскелеріне тіркеуді олардың тұрақты тұрғылықты жері бойынша ауданның (облыстық маңызы бар қаланың) ЖӘБО-сы жүргізеді.</w:t>
      </w:r>
    </w:p>
    <w:bookmarkEnd w:id="192"/>
    <w:bookmarkStart w:name="z202" w:id="193"/>
    <w:p>
      <w:pPr>
        <w:spacing w:after="0"/>
        <w:ind w:left="0"/>
        <w:jc w:val="both"/>
      </w:pPr>
      <w:r>
        <w:rPr>
          <w:rFonts w:ascii="Times New Roman"/>
          <w:b w:val="false"/>
          <w:i w:val="false"/>
          <w:color w:val="000000"/>
          <w:sz w:val="28"/>
        </w:rPr>
        <w:t>
      21. Азаматтарды әскерге шақыру учаскелеріне тіркеу алдында ауданның (облыстық маңызы бар қаланың) ЖӘБО-сы жыл сайын мынадай дайындық жұмысын жүргізеді:</w:t>
      </w:r>
    </w:p>
    <w:bookmarkEnd w:id="193"/>
    <w:bookmarkStart w:name="z203" w:id="194"/>
    <w:p>
      <w:pPr>
        <w:spacing w:after="0"/>
        <w:ind w:left="0"/>
        <w:jc w:val="both"/>
      </w:pPr>
      <w:r>
        <w:rPr>
          <w:rFonts w:ascii="Times New Roman"/>
          <w:b w:val="false"/>
          <w:i w:val="false"/>
          <w:color w:val="000000"/>
          <w:sz w:val="28"/>
        </w:rPr>
        <w:t>
      1) жыл сайын 1 қарашаға дейін аудандық (қалалық) статистика органдары және/немесе мемлекеттік кіріс органдары арқылы аудан (қала) заңды тұлғаларының тізбесін нақтылайды;</w:t>
      </w:r>
    </w:p>
    <w:bookmarkEnd w:id="194"/>
    <w:bookmarkStart w:name="z204" w:id="195"/>
    <w:p>
      <w:pPr>
        <w:spacing w:after="0"/>
        <w:ind w:left="0"/>
        <w:jc w:val="both"/>
      </w:pPr>
      <w:r>
        <w:rPr>
          <w:rFonts w:ascii="Times New Roman"/>
          <w:b w:val="false"/>
          <w:i w:val="false"/>
          <w:color w:val="000000"/>
          <w:sz w:val="28"/>
        </w:rPr>
        <w:t xml:space="preserve">
      2) жыл сайын 1 желтоқсанға қарай ауданның (қаланың) заңды тұлғаларынан осы Қағидаларға </w:t>
      </w:r>
      <w:r>
        <w:rPr>
          <w:rFonts w:ascii="Times New Roman"/>
          <w:b w:val="false"/>
          <w:i w:val="false"/>
          <w:color w:val="000000"/>
          <w:sz w:val="28"/>
        </w:rPr>
        <w:t>8-қосымшаға</w:t>
      </w:r>
      <w:r>
        <w:rPr>
          <w:rFonts w:ascii="Times New Roman"/>
          <w:b w:val="false"/>
          <w:i w:val="false"/>
          <w:color w:val="000000"/>
          <w:sz w:val="28"/>
        </w:rPr>
        <w:t xml:space="preserve"> сәйкес нысан бойынша әскерге шақыру учаскесіне тіркелуге жататын азаматтар тізімін (бұдан әрі – азаматтар тізімі) сұратады. Әскерге шақыру учаскесіне бұдан бұрын тіркелмеген жасы үлкен азаматтар да осы азаматтар тізіміне жазылады;</w:t>
      </w:r>
    </w:p>
    <w:bookmarkEnd w:id="195"/>
    <w:bookmarkStart w:name="z205" w:id="196"/>
    <w:p>
      <w:pPr>
        <w:spacing w:after="0"/>
        <w:ind w:left="0"/>
        <w:jc w:val="both"/>
      </w:pPr>
      <w:r>
        <w:rPr>
          <w:rFonts w:ascii="Times New Roman"/>
          <w:b w:val="false"/>
          <w:i w:val="false"/>
          <w:color w:val="000000"/>
          <w:sz w:val="28"/>
        </w:rPr>
        <w:t>
      3) есепке алу құжаттарының заңды тұлғалардан алынған әскерге шақыру учаскелеріне тіркелуге жататын азаматтар тізіміне сәйкес келуін тексереді;</w:t>
      </w:r>
    </w:p>
    <w:bookmarkEnd w:id="196"/>
    <w:bookmarkStart w:name="z206" w:id="197"/>
    <w:p>
      <w:pPr>
        <w:spacing w:after="0"/>
        <w:ind w:left="0"/>
        <w:jc w:val="both"/>
      </w:pPr>
      <w:r>
        <w:rPr>
          <w:rFonts w:ascii="Times New Roman"/>
          <w:b w:val="false"/>
          <w:i w:val="false"/>
          <w:color w:val="000000"/>
          <w:sz w:val="28"/>
        </w:rPr>
        <w:t>
      4) тіркелуге жататын азаматтардың тұрғылықты жері бойынша жасалған тізімін жұмыс немесе оқу орны бойынша заңды тұлғалардан алынған азаматтардың ұқсас тізімімен салыстырып тексереді;</w:t>
      </w:r>
    </w:p>
    <w:bookmarkEnd w:id="197"/>
    <w:bookmarkStart w:name="z207" w:id="198"/>
    <w:p>
      <w:pPr>
        <w:spacing w:after="0"/>
        <w:ind w:left="0"/>
        <w:jc w:val="both"/>
      </w:pPr>
      <w:r>
        <w:rPr>
          <w:rFonts w:ascii="Times New Roman"/>
          <w:b w:val="false"/>
          <w:i w:val="false"/>
          <w:color w:val="000000"/>
          <w:sz w:val="28"/>
        </w:rPr>
        <w:t xml:space="preserve">
      5) жыл сайын 25 желтоқсанға дейін салыстырып тексерілген тізім негізінде осы Қағидаларға </w:t>
      </w:r>
      <w:r>
        <w:rPr>
          <w:rFonts w:ascii="Times New Roman"/>
          <w:b w:val="false"/>
          <w:i w:val="false"/>
          <w:color w:val="000000"/>
          <w:sz w:val="28"/>
        </w:rPr>
        <w:t>9-қосымшаға</w:t>
      </w:r>
      <w:r>
        <w:rPr>
          <w:rFonts w:ascii="Times New Roman"/>
          <w:b w:val="false"/>
          <w:i w:val="false"/>
          <w:color w:val="000000"/>
          <w:sz w:val="28"/>
        </w:rPr>
        <w:t xml:space="preserve"> сәйкес нысан бойынша әскерге шақыру учаскесіне тіркелуге жататын азаматтардың жиынтық тізімін жасайды;</w:t>
      </w:r>
    </w:p>
    <w:bookmarkEnd w:id="198"/>
    <w:bookmarkStart w:name="z208" w:id="199"/>
    <w:p>
      <w:pPr>
        <w:spacing w:after="0"/>
        <w:ind w:left="0"/>
        <w:jc w:val="both"/>
      </w:pPr>
      <w:r>
        <w:rPr>
          <w:rFonts w:ascii="Times New Roman"/>
          <w:b w:val="false"/>
          <w:i w:val="false"/>
          <w:color w:val="000000"/>
          <w:sz w:val="28"/>
        </w:rPr>
        <w:t>
      6) тіркелуге жататын азаматтарға:</w:t>
      </w:r>
    </w:p>
    <w:bookmarkEnd w:id="199"/>
    <w:bookmarkStart w:name="z209" w:id="200"/>
    <w:p>
      <w:pPr>
        <w:spacing w:after="0"/>
        <w:ind w:left="0"/>
        <w:jc w:val="both"/>
      </w:pPr>
      <w:r>
        <w:rPr>
          <w:rFonts w:ascii="Times New Roman"/>
          <w:b w:val="false"/>
          <w:i w:val="false"/>
          <w:color w:val="000000"/>
          <w:sz w:val="28"/>
        </w:rPr>
        <w:t>
      медициналық ұйымдардан: соңғы он екі ай ішінде созылмалы ауру мен инфекциялық және паразитарлық ауруға шалдығу себебінен диспансерлік есепте тұратыны туралы мәліметтерді, амбулаторлық пациенттің медициналық картасын, профилактикалық егу картасын, амбулаторлық, стационарлық науқастанған адамның медициналық картасынан үзіндіні, азаматтардың денсаулық жағдайын сипаттайтын медициналық құжаттарды, рентгенограмманы, арнайы зерттеу әдісі хаттамаларын;</w:t>
      </w:r>
    </w:p>
    <w:bookmarkEnd w:id="200"/>
    <w:bookmarkStart w:name="z210" w:id="201"/>
    <w:p>
      <w:pPr>
        <w:spacing w:after="0"/>
        <w:ind w:left="0"/>
        <w:jc w:val="both"/>
      </w:pPr>
      <w:r>
        <w:rPr>
          <w:rFonts w:ascii="Times New Roman"/>
          <w:b w:val="false"/>
          <w:i w:val="false"/>
          <w:color w:val="000000"/>
          <w:sz w:val="28"/>
        </w:rPr>
        <w:t>
      девиантты мінез-құлықты балалар мен жасөспірімдерге арналған орта білім беру ұйымдарынан – медициналық-педагогикалық мінездемені;</w:t>
      </w:r>
    </w:p>
    <w:bookmarkEnd w:id="201"/>
    <w:bookmarkStart w:name="z211" w:id="202"/>
    <w:p>
      <w:pPr>
        <w:spacing w:after="0"/>
        <w:ind w:left="0"/>
        <w:jc w:val="both"/>
      </w:pPr>
      <w:r>
        <w:rPr>
          <w:rFonts w:ascii="Times New Roman"/>
          <w:b w:val="false"/>
          <w:i w:val="false"/>
          <w:color w:val="000000"/>
          <w:sz w:val="28"/>
        </w:rPr>
        <w:t>
      денсаулық сақтауды мемлекеттік басқарудың жергілікті органдарынан – стационарлық (амбулаторлық) тексерілуге және емделуге мұқтаж әскерге шақыру жасына дейінгі және әскерге шақыру жасындағы азаматтар тексерілуге және емделуге бекітілетін медициналық ұйымдар тізімін сұратады.</w:t>
      </w:r>
    </w:p>
    <w:bookmarkEnd w:id="202"/>
    <w:bookmarkStart w:name="z212" w:id="203"/>
    <w:p>
      <w:pPr>
        <w:spacing w:after="0"/>
        <w:ind w:left="0"/>
        <w:jc w:val="both"/>
      </w:pPr>
      <w:r>
        <w:rPr>
          <w:rFonts w:ascii="Times New Roman"/>
          <w:b w:val="false"/>
          <w:i w:val="false"/>
          <w:color w:val="000000"/>
          <w:sz w:val="28"/>
        </w:rPr>
        <w:t>
      15-16 жастағы азаматтар, әскерге шақыру учаскесіне тіркелуге жататын азаматтар, сондай-ақ жұмыс орны бойынша әскери міндеттілер мен әскерге шақырылушылар туралы мәліметтерді ЖӘБО мемлекеттік органдар ақпараттық жүйесінің өзара іс-қимылы арқылы алады.</w:t>
      </w:r>
    </w:p>
    <w:bookmarkEnd w:id="203"/>
    <w:bookmarkStart w:name="z213" w:id="204"/>
    <w:p>
      <w:pPr>
        <w:spacing w:after="0"/>
        <w:ind w:left="0"/>
        <w:jc w:val="both"/>
      </w:pPr>
      <w:r>
        <w:rPr>
          <w:rFonts w:ascii="Times New Roman"/>
          <w:b w:val="false"/>
          <w:i w:val="false"/>
          <w:color w:val="000000"/>
          <w:sz w:val="28"/>
        </w:rPr>
        <w:t>
      Сұратылатын мәліметтерді ЖӘБО мемлекеттік органдар ақпараттық жүйесінің өзара іс-қимылы арқылы алады.</w:t>
      </w:r>
    </w:p>
    <w:bookmarkEnd w:id="204"/>
    <w:bookmarkStart w:name="z214" w:id="205"/>
    <w:p>
      <w:pPr>
        <w:spacing w:after="0"/>
        <w:ind w:left="0"/>
        <w:jc w:val="both"/>
      </w:pPr>
      <w:r>
        <w:rPr>
          <w:rFonts w:ascii="Times New Roman"/>
          <w:b w:val="false"/>
          <w:i w:val="false"/>
          <w:color w:val="000000"/>
          <w:sz w:val="28"/>
        </w:rPr>
        <w:t>
      22. Азаматтарды әскерге шақыру учаскелеріне тіркеу бойынша мынадай жұмыс жүргізіледі:</w:t>
      </w:r>
    </w:p>
    <w:bookmarkEnd w:id="205"/>
    <w:bookmarkStart w:name="z215" w:id="206"/>
    <w:p>
      <w:pPr>
        <w:spacing w:after="0"/>
        <w:ind w:left="0"/>
        <w:jc w:val="both"/>
      </w:pPr>
      <w:r>
        <w:rPr>
          <w:rFonts w:ascii="Times New Roman"/>
          <w:b w:val="false"/>
          <w:i w:val="false"/>
          <w:color w:val="000000"/>
          <w:sz w:val="28"/>
        </w:rPr>
        <w:t>
      1) облыстың (республикалық маңызы бар қаланың және астананың) ЖӘБО-сы:</w:t>
      </w:r>
    </w:p>
    <w:bookmarkEnd w:id="206"/>
    <w:bookmarkStart w:name="z216" w:id="207"/>
    <w:p>
      <w:pPr>
        <w:spacing w:after="0"/>
        <w:ind w:left="0"/>
        <w:jc w:val="both"/>
      </w:pPr>
      <w:r>
        <w:rPr>
          <w:rFonts w:ascii="Times New Roman"/>
          <w:b w:val="false"/>
          <w:i w:val="false"/>
          <w:color w:val="000000"/>
          <w:sz w:val="28"/>
        </w:rPr>
        <w:t>
      ауданның (облыстық маңызы бар қаланың) ЖӘБО-сы үшін азаматтарды әскерге шақыру учаскелеріне тіркеуді жүргізу іс-шаралары мен мерзімі туралы ұйымдастыру-әдістемелік нұсқаулар әзірлейді;</w:t>
      </w:r>
    </w:p>
    <w:bookmarkEnd w:id="207"/>
    <w:bookmarkStart w:name="z217" w:id="208"/>
    <w:p>
      <w:pPr>
        <w:spacing w:after="0"/>
        <w:ind w:left="0"/>
        <w:jc w:val="both"/>
      </w:pPr>
      <w:r>
        <w:rPr>
          <w:rFonts w:ascii="Times New Roman"/>
          <w:b w:val="false"/>
          <w:i w:val="false"/>
          <w:color w:val="000000"/>
          <w:sz w:val="28"/>
        </w:rPr>
        <w:t>
      ауданның (облыстық маңызы бар қаланың) ЖӘБО-сы бастықтарымен азаматтарды әскерге шақыру учаскелеріне тіркеуді ұйымдастыру және жүргізу жөніндегі бір күндік нұсқау беру-әдістемелік сабақ өткізеді;</w:t>
      </w:r>
    </w:p>
    <w:bookmarkEnd w:id="208"/>
    <w:bookmarkStart w:name="z218" w:id="209"/>
    <w:p>
      <w:pPr>
        <w:spacing w:after="0"/>
        <w:ind w:left="0"/>
        <w:jc w:val="both"/>
      </w:pPr>
      <w:r>
        <w:rPr>
          <w:rFonts w:ascii="Times New Roman"/>
          <w:b w:val="false"/>
          <w:i w:val="false"/>
          <w:color w:val="000000"/>
          <w:sz w:val="28"/>
        </w:rPr>
        <w:t>
      2) ауданның (облыстық маңызы бар қаланың) ЖӘБО-сы:</w:t>
      </w:r>
    </w:p>
    <w:bookmarkEnd w:id="209"/>
    <w:bookmarkStart w:name="z219" w:id="210"/>
    <w:p>
      <w:pPr>
        <w:spacing w:after="0"/>
        <w:ind w:left="0"/>
        <w:jc w:val="both"/>
      </w:pPr>
      <w:r>
        <w:rPr>
          <w:rFonts w:ascii="Times New Roman"/>
          <w:b w:val="false"/>
          <w:i w:val="false"/>
          <w:color w:val="000000"/>
          <w:sz w:val="28"/>
        </w:rPr>
        <w:t>
      азаматтарды әскерге шақыру учаскесіне тіркеуге дайындалу және оны жүргізу жоспарын әзірлейді, онда:</w:t>
      </w:r>
    </w:p>
    <w:bookmarkEnd w:id="210"/>
    <w:bookmarkStart w:name="z220" w:id="211"/>
    <w:p>
      <w:pPr>
        <w:spacing w:after="0"/>
        <w:ind w:left="0"/>
        <w:jc w:val="both"/>
      </w:pPr>
      <w:r>
        <w:rPr>
          <w:rFonts w:ascii="Times New Roman"/>
          <w:b w:val="false"/>
          <w:i w:val="false"/>
          <w:color w:val="000000"/>
          <w:sz w:val="28"/>
        </w:rPr>
        <w:t>
      азаматтарды әскерге шақыру учаскесіне тіркеу үшін хабардар ету және шақыру мерзімі;</w:t>
      </w:r>
    </w:p>
    <w:bookmarkEnd w:id="211"/>
    <w:bookmarkStart w:name="z221" w:id="212"/>
    <w:p>
      <w:pPr>
        <w:spacing w:after="0"/>
        <w:ind w:left="0"/>
        <w:jc w:val="both"/>
      </w:pPr>
      <w:r>
        <w:rPr>
          <w:rFonts w:ascii="Times New Roman"/>
          <w:b w:val="false"/>
          <w:i w:val="false"/>
          <w:color w:val="000000"/>
          <w:sz w:val="28"/>
        </w:rPr>
        <w:t>
      тізім жасау мерзімі және азаматтардың әскерге шақыру учаскесіне тіркелуге келуінің күндер бойынша есебі (күніне 51 адамға дейін);</w:t>
      </w:r>
    </w:p>
    <w:bookmarkEnd w:id="212"/>
    <w:bookmarkStart w:name="z222" w:id="213"/>
    <w:p>
      <w:pPr>
        <w:spacing w:after="0"/>
        <w:ind w:left="0"/>
        <w:jc w:val="both"/>
      </w:pPr>
      <w:r>
        <w:rPr>
          <w:rFonts w:ascii="Times New Roman"/>
          <w:b w:val="false"/>
          <w:i w:val="false"/>
          <w:color w:val="000000"/>
          <w:sz w:val="28"/>
        </w:rPr>
        <w:t>
      тәрбие және идеологиялық жұмыс іс-шараларын жүргізу;</w:t>
      </w:r>
    </w:p>
    <w:bookmarkEnd w:id="213"/>
    <w:bookmarkStart w:name="z223" w:id="214"/>
    <w:p>
      <w:pPr>
        <w:spacing w:after="0"/>
        <w:ind w:left="0"/>
        <w:jc w:val="both"/>
      </w:pPr>
      <w:r>
        <w:rPr>
          <w:rFonts w:ascii="Times New Roman"/>
          <w:b w:val="false"/>
          <w:i w:val="false"/>
          <w:color w:val="000000"/>
          <w:sz w:val="28"/>
        </w:rPr>
        <w:t>
      әскерге шақыру пункттерінің үй-жайларын қажетті жабдықпен қамтамасыз ету;</w:t>
      </w:r>
    </w:p>
    <w:bookmarkEnd w:id="214"/>
    <w:bookmarkStart w:name="z224" w:id="215"/>
    <w:p>
      <w:pPr>
        <w:spacing w:after="0"/>
        <w:ind w:left="0"/>
        <w:jc w:val="both"/>
      </w:pPr>
      <w:r>
        <w:rPr>
          <w:rFonts w:ascii="Times New Roman"/>
          <w:b w:val="false"/>
          <w:i w:val="false"/>
          <w:color w:val="000000"/>
          <w:sz w:val="28"/>
        </w:rPr>
        <w:t>
      тіркелетін адамды медициналық куәландыру үшін дәрігер мамандарды іріктеу;</w:t>
      </w:r>
    </w:p>
    <w:bookmarkEnd w:id="215"/>
    <w:bookmarkStart w:name="z225" w:id="216"/>
    <w:p>
      <w:pPr>
        <w:spacing w:after="0"/>
        <w:ind w:left="0"/>
        <w:jc w:val="both"/>
      </w:pPr>
      <w:r>
        <w:rPr>
          <w:rFonts w:ascii="Times New Roman"/>
          <w:b w:val="false"/>
          <w:i w:val="false"/>
          <w:color w:val="000000"/>
          <w:sz w:val="28"/>
        </w:rPr>
        <w:t>
      азаматтарды әскерге шақыру учаскесіне тіркеуді ұйымдасқан түрде және сапалы жүргізуді қамтамасыз ету үшін есепке алу жұмыскерлерінің, қызмет көрсететін персонал мен көліктің қажетті санын бөлуге арналған есеп;</w:t>
      </w:r>
    </w:p>
    <w:bookmarkEnd w:id="216"/>
    <w:bookmarkStart w:name="z226" w:id="217"/>
    <w:p>
      <w:pPr>
        <w:spacing w:after="0"/>
        <w:ind w:left="0"/>
        <w:jc w:val="both"/>
      </w:pPr>
      <w:r>
        <w:rPr>
          <w:rFonts w:ascii="Times New Roman"/>
          <w:b w:val="false"/>
          <w:i w:val="false"/>
          <w:color w:val="000000"/>
          <w:sz w:val="28"/>
        </w:rPr>
        <w:t>
      тіркеу үшін тартылатын адамдарға нұсқау беруді өткізу мерзімі көзделеді.</w:t>
      </w:r>
    </w:p>
    <w:bookmarkEnd w:id="217"/>
    <w:bookmarkStart w:name="z227" w:id="218"/>
    <w:p>
      <w:pPr>
        <w:spacing w:after="0"/>
        <w:ind w:left="0"/>
        <w:jc w:val="both"/>
      </w:pPr>
      <w:r>
        <w:rPr>
          <w:rFonts w:ascii="Times New Roman"/>
          <w:b w:val="false"/>
          <w:i w:val="false"/>
          <w:color w:val="000000"/>
          <w:sz w:val="28"/>
        </w:rPr>
        <w:t>
      23. Ауданның (облыстық маңызы бар қаланың) ЖӘБО-сы Қазақстан Республикасының Бюджет кодексіне сәйкес әскери міндеттілер мен әскерге шақырылушыларды әскери есепке алуды жүргізуге байланысты қажетті шығысқа өтінімдерді тиісті әкімдіктерге (жергілікті атқарушы органдарға) (бағдарламалар әкімшілеріне) ұсынады.</w:t>
      </w:r>
    </w:p>
    <w:bookmarkEnd w:id="218"/>
    <w:bookmarkStart w:name="z228" w:id="219"/>
    <w:p>
      <w:pPr>
        <w:spacing w:after="0"/>
        <w:ind w:left="0"/>
        <w:jc w:val="both"/>
      </w:pPr>
      <w:r>
        <w:rPr>
          <w:rFonts w:ascii="Times New Roman"/>
          <w:b w:val="false"/>
          <w:i w:val="false"/>
          <w:color w:val="000000"/>
          <w:sz w:val="28"/>
        </w:rPr>
        <w:t xml:space="preserve">
      Ауданның (облыстық маңызы бар қаланың) ЖӘБО-сы жыл сайын 15 қарашаға дейін азаматтарды әскерге шақыру учаскелеріне тіркеуді уақтылы және сапалы жүргізуді қамтамасыз ету бойынша жоспарланатын іс-шаралар, ұсыныстар туралы тиісті әкімдерді хабардар етеді. </w:t>
      </w:r>
    </w:p>
    <w:bookmarkEnd w:id="219"/>
    <w:bookmarkStart w:name="z229" w:id="220"/>
    <w:p>
      <w:pPr>
        <w:spacing w:after="0"/>
        <w:ind w:left="0"/>
        <w:jc w:val="both"/>
      </w:pPr>
      <w:r>
        <w:rPr>
          <w:rFonts w:ascii="Times New Roman"/>
          <w:b w:val="false"/>
          <w:i w:val="false"/>
          <w:color w:val="000000"/>
          <w:sz w:val="28"/>
        </w:rPr>
        <w:t xml:space="preserve">
      24. Азаматтарды тіркелуге келу туралы хабардар ету осы Қағидаларға </w:t>
      </w:r>
      <w:r>
        <w:rPr>
          <w:rFonts w:ascii="Times New Roman"/>
          <w:b w:val="false"/>
          <w:i w:val="false"/>
          <w:color w:val="000000"/>
          <w:sz w:val="28"/>
        </w:rPr>
        <w:t>10-қосымшаға</w:t>
      </w:r>
      <w:r>
        <w:rPr>
          <w:rFonts w:ascii="Times New Roman"/>
          <w:b w:val="false"/>
          <w:i w:val="false"/>
          <w:color w:val="000000"/>
          <w:sz w:val="28"/>
        </w:rPr>
        <w:t xml:space="preserve"> сәйкес нысан бойынша шақырту қағазы (бұдан әрі – шақырту қағазы) арқылы жүргізіледі, оларды азаматтарға тапсыруды жергілікті атқарушы органдар және заңды тұлғалар тіркелуге келуге белгіленген мерзімге дейін 2 жұмыс күнінен кешіктірмей жүргізеді.</w:t>
      </w:r>
    </w:p>
    <w:bookmarkEnd w:id="220"/>
    <w:bookmarkStart w:name="z230" w:id="221"/>
    <w:p>
      <w:pPr>
        <w:spacing w:after="0"/>
        <w:ind w:left="0"/>
        <w:jc w:val="both"/>
      </w:pPr>
      <w:r>
        <w:rPr>
          <w:rFonts w:ascii="Times New Roman"/>
          <w:b w:val="false"/>
          <w:i w:val="false"/>
          <w:color w:val="000000"/>
          <w:sz w:val="28"/>
        </w:rPr>
        <w:t>
      25. Ауданның (облыстық маңызы бар қаланың) ЖӘБО-сы белгілеген мерзімде азаматтардың әскерге шақыру учаскелеріне келмеуінің дәлелді себептері:</w:t>
      </w:r>
    </w:p>
    <w:bookmarkEnd w:id="221"/>
    <w:bookmarkStart w:name="z231" w:id="222"/>
    <w:p>
      <w:pPr>
        <w:spacing w:after="0"/>
        <w:ind w:left="0"/>
        <w:jc w:val="both"/>
      </w:pPr>
      <w:r>
        <w:rPr>
          <w:rFonts w:ascii="Times New Roman"/>
          <w:b w:val="false"/>
          <w:i w:val="false"/>
          <w:color w:val="000000"/>
          <w:sz w:val="28"/>
        </w:rPr>
        <w:t>
      1) еңбекке қабілетін жоғалтуға байланысты сырқаттануы (жарақаттануы);</w:t>
      </w:r>
    </w:p>
    <w:bookmarkEnd w:id="222"/>
    <w:bookmarkStart w:name="z232" w:id="223"/>
    <w:p>
      <w:pPr>
        <w:spacing w:after="0"/>
        <w:ind w:left="0"/>
        <w:jc w:val="both"/>
      </w:pPr>
      <w:r>
        <w:rPr>
          <w:rFonts w:ascii="Times New Roman"/>
          <w:b w:val="false"/>
          <w:i w:val="false"/>
          <w:color w:val="000000"/>
          <w:sz w:val="28"/>
        </w:rPr>
        <w:t>
      2) жақын туысының (заңды өкілінің) қайтыс болуы немесе ауыр сырқаттануы;</w:t>
      </w:r>
    </w:p>
    <w:bookmarkEnd w:id="223"/>
    <w:bookmarkStart w:name="z233" w:id="224"/>
    <w:p>
      <w:pPr>
        <w:spacing w:after="0"/>
        <w:ind w:left="0"/>
        <w:jc w:val="both"/>
      </w:pPr>
      <w:r>
        <w:rPr>
          <w:rFonts w:ascii="Times New Roman"/>
          <w:b w:val="false"/>
          <w:i w:val="false"/>
          <w:color w:val="000000"/>
          <w:sz w:val="28"/>
        </w:rPr>
        <w:t>
      3) азаматты өзі келу мүмкіндігінен айырған табиғи сипаттағы кедергілер болып танылады.</w:t>
      </w:r>
    </w:p>
    <w:bookmarkEnd w:id="224"/>
    <w:bookmarkStart w:name="z234" w:id="225"/>
    <w:p>
      <w:pPr>
        <w:spacing w:after="0"/>
        <w:ind w:left="0"/>
        <w:jc w:val="both"/>
      </w:pPr>
      <w:r>
        <w:rPr>
          <w:rFonts w:ascii="Times New Roman"/>
          <w:b w:val="false"/>
          <w:i w:val="false"/>
          <w:color w:val="000000"/>
          <w:sz w:val="28"/>
        </w:rPr>
        <w:t>
      Келмеу себептері тиісті құжаттармен расталады.</w:t>
      </w:r>
    </w:p>
    <w:bookmarkEnd w:id="225"/>
    <w:bookmarkStart w:name="z235" w:id="226"/>
    <w:p>
      <w:pPr>
        <w:spacing w:after="0"/>
        <w:ind w:left="0"/>
        <w:jc w:val="both"/>
      </w:pPr>
      <w:r>
        <w:rPr>
          <w:rFonts w:ascii="Times New Roman"/>
          <w:b w:val="false"/>
          <w:i w:val="false"/>
          <w:color w:val="000000"/>
          <w:sz w:val="28"/>
        </w:rPr>
        <w:t>
      26. Тіркелуден өту үшін ауданның (облыстық маңызы бар қаланың) ЖӘБО-сы шақыртқан барлық азаматтар шақырту қағазында көрсетілген мерзімде және құжаттарымен әскерге шақыру учаскелеріне келеді.</w:t>
      </w:r>
    </w:p>
    <w:bookmarkEnd w:id="226"/>
    <w:bookmarkStart w:name="z236" w:id="227"/>
    <w:p>
      <w:pPr>
        <w:spacing w:after="0"/>
        <w:ind w:left="0"/>
        <w:jc w:val="both"/>
      </w:pPr>
      <w:r>
        <w:rPr>
          <w:rFonts w:ascii="Times New Roman"/>
          <w:b w:val="false"/>
          <w:i w:val="false"/>
          <w:color w:val="000000"/>
          <w:sz w:val="28"/>
        </w:rPr>
        <w:t xml:space="preserve">
      27. Әскерге шақыру учаскелеріне тіркелуге жататын азаматтарға ҚР ҚМ АЖ-сында басқа да мемлекеттік органдардың ақпараттық жүйелерінен қажетті мәліметтер сұралады. Көрсетілген мәліметтер азамат ұсынған құжаттармен салыстырылып тексеріледі. </w:t>
      </w:r>
    </w:p>
    <w:bookmarkEnd w:id="227"/>
    <w:bookmarkStart w:name="z237" w:id="228"/>
    <w:p>
      <w:pPr>
        <w:spacing w:after="0"/>
        <w:ind w:left="0"/>
        <w:jc w:val="both"/>
      </w:pPr>
      <w:r>
        <w:rPr>
          <w:rFonts w:ascii="Times New Roman"/>
          <w:b w:val="false"/>
          <w:i w:val="false"/>
          <w:color w:val="000000"/>
          <w:sz w:val="28"/>
        </w:rPr>
        <w:t xml:space="preserve">
      Салыстырып тексеру қорытындысы бойынша алшақтық болмаған кезде азаматтарға осы Қағидаларға </w:t>
      </w:r>
      <w:r>
        <w:rPr>
          <w:rFonts w:ascii="Times New Roman"/>
          <w:b w:val="false"/>
          <w:i w:val="false"/>
          <w:color w:val="000000"/>
          <w:sz w:val="28"/>
        </w:rPr>
        <w:t>11-қосымшаға</w:t>
      </w:r>
      <w:r>
        <w:rPr>
          <w:rFonts w:ascii="Times New Roman"/>
          <w:b w:val="false"/>
          <w:i w:val="false"/>
          <w:color w:val="000000"/>
          <w:sz w:val="28"/>
        </w:rPr>
        <w:t xml:space="preserve"> сәйкес нысан бойынша әскерге шақырылушының есепке алу картасы және ҚР ҚМ АЖ-да электрондық есепке алу карточкасы толтырылады. </w:t>
      </w:r>
    </w:p>
    <w:bookmarkEnd w:id="228"/>
    <w:bookmarkStart w:name="z238" w:id="229"/>
    <w:p>
      <w:pPr>
        <w:spacing w:after="0"/>
        <w:ind w:left="0"/>
        <w:jc w:val="both"/>
      </w:pPr>
      <w:r>
        <w:rPr>
          <w:rFonts w:ascii="Times New Roman"/>
          <w:b w:val="false"/>
          <w:i w:val="false"/>
          <w:color w:val="000000"/>
          <w:sz w:val="28"/>
        </w:rPr>
        <w:t>
      28. Әскерге шақыру учаскелеріне тіркелуге жататын барлық азаматтар Қазақстан Республикасы Қорғаныс министрінің 2020 жылғы 21 желтоқсандағы № 716 бұйрығымен бекітілген Қазақстан Республикасының Қарулы Күштерінде әскери-дәрігерлік сараптама жүргізу қағидаларына және әскери-дәрігерлік сараптама комиссиялары туралы ережеге (бұдан әрі – Әскери-дәрігерлік сараптама жүргізу қағидалары) (Нормативтік құқықтық актілерді мемлекеттік тіркеу тізілімінде № 21869 болып тіркелген) сәйкес медициналық куәландырудан өтеді.</w:t>
      </w:r>
    </w:p>
    <w:bookmarkEnd w:id="229"/>
    <w:bookmarkStart w:name="z239" w:id="230"/>
    <w:p>
      <w:pPr>
        <w:spacing w:after="0"/>
        <w:ind w:left="0"/>
        <w:jc w:val="both"/>
      </w:pPr>
      <w:r>
        <w:rPr>
          <w:rFonts w:ascii="Times New Roman"/>
          <w:b w:val="false"/>
          <w:i w:val="false"/>
          <w:color w:val="000000"/>
          <w:sz w:val="28"/>
        </w:rPr>
        <w:t xml:space="preserve">
      29. Осы Қағидаларға </w:t>
      </w:r>
      <w:r>
        <w:rPr>
          <w:rFonts w:ascii="Times New Roman"/>
          <w:b w:val="false"/>
          <w:i w:val="false"/>
          <w:color w:val="000000"/>
          <w:sz w:val="28"/>
        </w:rPr>
        <w:t>12-қосымшаға</w:t>
      </w:r>
      <w:r>
        <w:rPr>
          <w:rFonts w:ascii="Times New Roman"/>
          <w:b w:val="false"/>
          <w:i w:val="false"/>
          <w:color w:val="000000"/>
          <w:sz w:val="28"/>
        </w:rPr>
        <w:t xml:space="preserve"> сәйкес нысан бойынша азаматтарды әскерге шақыру учаскесіне тіркеу жөніндегі комиссияның хаттамалар кітабына жиынтық тізімге сәйкес әскерге шақыру учаскелеріне тіркелуге жататын барлық азаматтар енгізіледі.</w:t>
      </w:r>
    </w:p>
    <w:bookmarkEnd w:id="230"/>
    <w:bookmarkStart w:name="z240" w:id="231"/>
    <w:p>
      <w:pPr>
        <w:spacing w:after="0"/>
        <w:ind w:left="0"/>
        <w:jc w:val="both"/>
      </w:pPr>
      <w:r>
        <w:rPr>
          <w:rFonts w:ascii="Times New Roman"/>
          <w:b w:val="false"/>
          <w:i w:val="false"/>
          <w:color w:val="000000"/>
          <w:sz w:val="28"/>
        </w:rPr>
        <w:t>
      Қосымша медициналық зерттеп-тексеруге жіберілген азаматтар бойынша тіркеу жөніндегі комиссияның хаттамалар кітабына мынадай жазба жасалады: "Қосымша зерттеп-тексеруге жіберілсін (қайда). 20__жылғы "___"________ тіркелуге қайта келсін".</w:t>
      </w:r>
    </w:p>
    <w:bookmarkEnd w:id="231"/>
    <w:bookmarkStart w:name="z241" w:id="232"/>
    <w:p>
      <w:pPr>
        <w:spacing w:after="0"/>
        <w:ind w:left="0"/>
        <w:jc w:val="both"/>
      </w:pPr>
      <w:r>
        <w:rPr>
          <w:rFonts w:ascii="Times New Roman"/>
          <w:b w:val="false"/>
          <w:i w:val="false"/>
          <w:color w:val="000000"/>
          <w:sz w:val="28"/>
        </w:rPr>
        <w:t>
      Тіркеу комиссиялары қосымша зерттеп-тексеру жүргізу нәтижесі негізінде көрсетілген азаматтар бойынша соңғы шешім қабылдайды, ол туралы комиссияның хаттамалар кітабына қайта жазылады. Егер азаматтарды әскерге шақыру учаскесіне тіркеу туралы қорытынды есеп беру жасалғанға дейін жекелеген адамдарды қосымша зерттеп-тексеру аяқталмаған болса, онда көрсетілген адамдар тіркеу туралы есеп беруде әскери қызметке уақытша жарамсыздар тізімі бойынша емделуге (медициналық қадағалауға) мұқтаж ретінде көрсетіледі.</w:t>
      </w:r>
    </w:p>
    <w:bookmarkEnd w:id="232"/>
    <w:bookmarkStart w:name="z242" w:id="233"/>
    <w:p>
      <w:pPr>
        <w:spacing w:after="0"/>
        <w:ind w:left="0"/>
        <w:jc w:val="both"/>
      </w:pPr>
      <w:r>
        <w:rPr>
          <w:rFonts w:ascii="Times New Roman"/>
          <w:b w:val="false"/>
          <w:i w:val="false"/>
          <w:color w:val="000000"/>
          <w:sz w:val="28"/>
        </w:rPr>
        <w:t>
      30. Құжаттарды зерделеу және медициналық куәландыру нәтижесін ескере отырып, әскерге шақыру жасына дейінгі адаммен әңгімелесу негізінде тіркеу комиссиясының хаттамалар кітабына енгізілетін мынадай шешім қабылданады:</w:t>
      </w:r>
    </w:p>
    <w:bookmarkEnd w:id="233"/>
    <w:bookmarkStart w:name="z243" w:id="234"/>
    <w:p>
      <w:pPr>
        <w:spacing w:after="0"/>
        <w:ind w:left="0"/>
        <w:jc w:val="both"/>
      </w:pPr>
      <w:r>
        <w:rPr>
          <w:rFonts w:ascii="Times New Roman"/>
          <w:b w:val="false"/>
          <w:i w:val="false"/>
          <w:color w:val="000000"/>
          <w:sz w:val="28"/>
        </w:rPr>
        <w:t>
      1) "Әскери қызметке жарамды";</w:t>
      </w:r>
    </w:p>
    <w:bookmarkEnd w:id="234"/>
    <w:bookmarkStart w:name="z244" w:id="235"/>
    <w:p>
      <w:pPr>
        <w:spacing w:after="0"/>
        <w:ind w:left="0"/>
        <w:jc w:val="both"/>
      </w:pPr>
      <w:r>
        <w:rPr>
          <w:rFonts w:ascii="Times New Roman"/>
          <w:b w:val="false"/>
          <w:i w:val="false"/>
          <w:color w:val="000000"/>
          <w:sz w:val="28"/>
        </w:rPr>
        <w:t>
      2) "Әскери қызметке шамалы шектеумен жарамды. Емделуге мұқтаж (ауыз қуысын санациялау, көздің көруін түзету)";</w:t>
      </w:r>
    </w:p>
    <w:bookmarkEnd w:id="235"/>
    <w:bookmarkStart w:name="z245" w:id="236"/>
    <w:p>
      <w:pPr>
        <w:spacing w:after="0"/>
        <w:ind w:left="0"/>
        <w:jc w:val="both"/>
      </w:pPr>
      <w:r>
        <w:rPr>
          <w:rFonts w:ascii="Times New Roman"/>
          <w:b w:val="false"/>
          <w:i w:val="false"/>
          <w:color w:val="000000"/>
          <w:sz w:val="28"/>
        </w:rPr>
        <w:t>
      3) "Әскери қызметке уақытша жарамсыз. Емделуге (медициналық қадағалауға) мұқтаж";</w:t>
      </w:r>
    </w:p>
    <w:bookmarkEnd w:id="236"/>
    <w:bookmarkStart w:name="z246" w:id="237"/>
    <w:p>
      <w:pPr>
        <w:spacing w:after="0"/>
        <w:ind w:left="0"/>
        <w:jc w:val="both"/>
      </w:pPr>
      <w:r>
        <w:rPr>
          <w:rFonts w:ascii="Times New Roman"/>
          <w:b w:val="false"/>
          <w:i w:val="false"/>
          <w:color w:val="000000"/>
          <w:sz w:val="28"/>
        </w:rPr>
        <w:t>
      4) "Бейбіт уақытта әскери қызметке жарамсыз, соғыс уақытында шектеулі жарамды";</w:t>
      </w:r>
    </w:p>
    <w:bookmarkEnd w:id="237"/>
    <w:bookmarkStart w:name="z247" w:id="238"/>
    <w:p>
      <w:pPr>
        <w:spacing w:after="0"/>
        <w:ind w:left="0"/>
        <w:jc w:val="both"/>
      </w:pPr>
      <w:r>
        <w:rPr>
          <w:rFonts w:ascii="Times New Roman"/>
          <w:b w:val="false"/>
          <w:i w:val="false"/>
          <w:color w:val="000000"/>
          <w:sz w:val="28"/>
        </w:rPr>
        <w:t>
      5) "Әскери есептен шығарумен әскери қызметке жарамсыз".</w:t>
      </w:r>
    </w:p>
    <w:bookmarkEnd w:id="238"/>
    <w:bookmarkStart w:name="z248" w:id="239"/>
    <w:p>
      <w:pPr>
        <w:spacing w:after="0"/>
        <w:ind w:left="0"/>
        <w:jc w:val="both"/>
      </w:pPr>
      <w:r>
        <w:rPr>
          <w:rFonts w:ascii="Times New Roman"/>
          <w:b w:val="false"/>
          <w:i w:val="false"/>
          <w:color w:val="000000"/>
          <w:sz w:val="28"/>
        </w:rPr>
        <w:t>
      Азамат тіркелуге келмеген кезде тіркеу комиссиясы келмеу себебін анықтайды және мынадай шешімдердің бірін шығарады:</w:t>
      </w:r>
    </w:p>
    <w:bookmarkEnd w:id="239"/>
    <w:bookmarkStart w:name="z249" w:id="240"/>
    <w:p>
      <w:pPr>
        <w:spacing w:after="0"/>
        <w:ind w:left="0"/>
        <w:jc w:val="both"/>
      </w:pPr>
      <w:r>
        <w:rPr>
          <w:rFonts w:ascii="Times New Roman"/>
          <w:b w:val="false"/>
          <w:i w:val="false"/>
          <w:color w:val="000000"/>
          <w:sz w:val="28"/>
        </w:rPr>
        <w:t>
      қайтадан шақыруға шара қабылдау туралы;</w:t>
      </w:r>
    </w:p>
    <w:bookmarkEnd w:id="240"/>
    <w:bookmarkStart w:name="z250" w:id="241"/>
    <w:p>
      <w:pPr>
        <w:spacing w:after="0"/>
        <w:ind w:left="0"/>
        <w:jc w:val="both"/>
      </w:pPr>
      <w:r>
        <w:rPr>
          <w:rFonts w:ascii="Times New Roman"/>
          <w:b w:val="false"/>
          <w:i w:val="false"/>
          <w:color w:val="000000"/>
          <w:sz w:val="28"/>
        </w:rPr>
        <w:t>
      тіркелуге келмеген азаматтарды іздестіруді ұйымдастыру туралы;</w:t>
      </w:r>
    </w:p>
    <w:bookmarkEnd w:id="241"/>
    <w:bookmarkStart w:name="z251" w:id="242"/>
    <w:p>
      <w:pPr>
        <w:spacing w:after="0"/>
        <w:ind w:left="0"/>
        <w:jc w:val="both"/>
      </w:pPr>
      <w:r>
        <w:rPr>
          <w:rFonts w:ascii="Times New Roman"/>
          <w:b w:val="false"/>
          <w:i w:val="false"/>
          <w:color w:val="000000"/>
          <w:sz w:val="28"/>
        </w:rPr>
        <w:t>
      сот үкімі бойынша жазасын өтеп жүрген адамдарды тіркеу мерзімін кейінге қалдыру туралы.</w:t>
      </w:r>
    </w:p>
    <w:bookmarkEnd w:id="242"/>
    <w:bookmarkStart w:name="z252" w:id="243"/>
    <w:p>
      <w:pPr>
        <w:spacing w:after="0"/>
        <w:ind w:left="0"/>
        <w:jc w:val="both"/>
      </w:pPr>
      <w:r>
        <w:rPr>
          <w:rFonts w:ascii="Times New Roman"/>
          <w:b w:val="false"/>
          <w:i w:val="false"/>
          <w:color w:val="000000"/>
          <w:sz w:val="28"/>
        </w:rPr>
        <w:t xml:space="preserve">
      Тіркеу комиссиясының I немесе II топтағы мүгедектігі расталған, денсаулық жағдайы бойынша әскерге шақыру учаскесіне келуге мүмкіндігі жоқ азаматтарға арналған шешімі заңды өкілдері ұсынған құжаттар негізінде шығарылады. </w:t>
      </w:r>
    </w:p>
    <w:bookmarkEnd w:id="243"/>
    <w:bookmarkStart w:name="z253" w:id="244"/>
    <w:p>
      <w:pPr>
        <w:spacing w:after="0"/>
        <w:ind w:left="0"/>
        <w:jc w:val="both"/>
      </w:pPr>
      <w:r>
        <w:rPr>
          <w:rFonts w:ascii="Times New Roman"/>
          <w:b w:val="false"/>
          <w:i w:val="false"/>
          <w:color w:val="000000"/>
          <w:sz w:val="28"/>
        </w:rPr>
        <w:t>
      31. Хаттамаға күнде тіркеу комиссиясының төрағасы және мүшелері қол қояды.</w:t>
      </w:r>
    </w:p>
    <w:bookmarkEnd w:id="244"/>
    <w:bookmarkStart w:name="z254" w:id="245"/>
    <w:p>
      <w:pPr>
        <w:spacing w:after="0"/>
        <w:ind w:left="0"/>
        <w:jc w:val="both"/>
      </w:pPr>
      <w:r>
        <w:rPr>
          <w:rFonts w:ascii="Times New Roman"/>
          <w:b w:val="false"/>
          <w:i w:val="false"/>
          <w:color w:val="000000"/>
          <w:sz w:val="28"/>
        </w:rPr>
        <w:t>
      32. "Әскери қызметке уақытша жарамсыз. Емделуге (медициналық қадағалауға) мұқтаж" деген шешім сырқаты емделуге жататын адамдарға қатысты қабылданады.</w:t>
      </w:r>
    </w:p>
    <w:bookmarkEnd w:id="245"/>
    <w:bookmarkStart w:name="z255" w:id="246"/>
    <w:p>
      <w:pPr>
        <w:spacing w:after="0"/>
        <w:ind w:left="0"/>
        <w:jc w:val="both"/>
      </w:pPr>
      <w:r>
        <w:rPr>
          <w:rFonts w:ascii="Times New Roman"/>
          <w:b w:val="false"/>
          <w:i w:val="false"/>
          <w:color w:val="000000"/>
          <w:sz w:val="28"/>
        </w:rPr>
        <w:t>
      33. Тіркеу кезінде "Бейбіт уақытта әскери қызметке жарамсыз, соғыс уақытында шектеулі жарамды" деп танылған адамдар кезекті әскерге шақыру кезінде медициналық куәландырудан өту нәтижесі бойынша облыстың (республикалық маңызы бар қаланың және астананың) ЖӘБО-сы облыстық әскерге шақыру комиссиясының шешімі негізінде запасқа шығарылады.</w:t>
      </w:r>
    </w:p>
    <w:bookmarkEnd w:id="246"/>
    <w:bookmarkStart w:name="z256" w:id="247"/>
    <w:p>
      <w:pPr>
        <w:spacing w:after="0"/>
        <w:ind w:left="0"/>
        <w:jc w:val="both"/>
      </w:pPr>
      <w:r>
        <w:rPr>
          <w:rFonts w:ascii="Times New Roman"/>
          <w:b w:val="false"/>
          <w:i w:val="false"/>
          <w:color w:val="000000"/>
          <w:sz w:val="28"/>
        </w:rPr>
        <w:t>
      Әскерге шақырылушының есепке алу картасы растау құжаттарымен бірге жеке іске тігіледі және сақтау үшін архивке беріледі.</w:t>
      </w:r>
    </w:p>
    <w:bookmarkEnd w:id="247"/>
    <w:bookmarkStart w:name="z257" w:id="248"/>
    <w:p>
      <w:pPr>
        <w:spacing w:after="0"/>
        <w:ind w:left="0"/>
        <w:jc w:val="both"/>
      </w:pPr>
      <w:r>
        <w:rPr>
          <w:rFonts w:ascii="Times New Roman"/>
          <w:b w:val="false"/>
          <w:i w:val="false"/>
          <w:color w:val="000000"/>
          <w:sz w:val="28"/>
        </w:rPr>
        <w:t>
      34. Емделуге (медициналық бақылауға) мұқтаж әскерге шақырылушылар ауданның (облыстық маңызы бар қаланың) ЖӘБО-сында есепке алынады және олар туралы мәліметтер тіркеу аяқталғаннан кейін 10 жұмыс күні ішінде әскери қызметке уақытша жарамсыздар тізімі бойынша немесе әскери қызметке шамалы шектеумен жарамдылар тізімі бойынша емдеу-сауықтыру жұмысын жүргізу үшін денсаулық сақтау ұйымдарына беріледі.</w:t>
      </w:r>
    </w:p>
    <w:bookmarkEnd w:id="248"/>
    <w:bookmarkStart w:name="z258" w:id="249"/>
    <w:p>
      <w:pPr>
        <w:spacing w:after="0"/>
        <w:ind w:left="0"/>
        <w:jc w:val="both"/>
      </w:pPr>
      <w:r>
        <w:rPr>
          <w:rFonts w:ascii="Times New Roman"/>
          <w:b w:val="false"/>
          <w:i w:val="false"/>
          <w:color w:val="000000"/>
          <w:sz w:val="28"/>
        </w:rPr>
        <w:t>
      Әскерге шақырылушыларды емдеу аяқталғаннан кейін денсаулық сақтау ұйымдары 7 жұмыс күні ішінде ауданның (облыстық маңызы бар қаланың) ЖӘБО-сына жүргізілген емдеу-сауықтыру іс-шаралары туралы мәліметтерді ұсынады.</w:t>
      </w:r>
    </w:p>
    <w:bookmarkEnd w:id="249"/>
    <w:bookmarkStart w:name="z259" w:id="250"/>
    <w:p>
      <w:pPr>
        <w:spacing w:after="0"/>
        <w:ind w:left="0"/>
        <w:jc w:val="both"/>
      </w:pPr>
      <w:r>
        <w:rPr>
          <w:rFonts w:ascii="Times New Roman"/>
          <w:b w:val="false"/>
          <w:i w:val="false"/>
          <w:color w:val="000000"/>
          <w:sz w:val="28"/>
        </w:rPr>
        <w:t>
      35. Ауданның (облыстық маңызы бар қаланың) ЖӘБО-сы азаматтарды әскерге шақыру учаскесіне тіркеу процесінде:</w:t>
      </w:r>
    </w:p>
    <w:bookmarkEnd w:id="250"/>
    <w:bookmarkStart w:name="z260" w:id="251"/>
    <w:p>
      <w:pPr>
        <w:spacing w:after="0"/>
        <w:ind w:left="0"/>
        <w:jc w:val="both"/>
      </w:pPr>
      <w:r>
        <w:rPr>
          <w:rFonts w:ascii="Times New Roman"/>
          <w:b w:val="false"/>
          <w:i w:val="false"/>
          <w:color w:val="000000"/>
          <w:sz w:val="28"/>
        </w:rPr>
        <w:t xml:space="preserve">
      1) диагностика және емдеу хаттамасына сәйкес оларға осы Қағидаларға </w:t>
      </w:r>
      <w:r>
        <w:rPr>
          <w:rFonts w:ascii="Times New Roman"/>
          <w:b w:val="false"/>
          <w:i w:val="false"/>
          <w:color w:val="000000"/>
          <w:sz w:val="28"/>
        </w:rPr>
        <w:t>13-қосымшаға</w:t>
      </w:r>
      <w:r>
        <w:rPr>
          <w:rFonts w:ascii="Times New Roman"/>
          <w:b w:val="false"/>
          <w:i w:val="false"/>
          <w:color w:val="000000"/>
          <w:sz w:val="28"/>
        </w:rPr>
        <w:t xml:space="preserve"> сәйкес нысан бойынша жолдама бере отырып, денсаулық сақтау ұйымдарына бекітіліп берілетін емделуге (медициналық қадағалауға) мұқтаж;</w:t>
      </w:r>
    </w:p>
    <w:bookmarkEnd w:id="251"/>
    <w:bookmarkStart w:name="z261" w:id="252"/>
    <w:p>
      <w:pPr>
        <w:spacing w:after="0"/>
        <w:ind w:left="0"/>
        <w:jc w:val="both"/>
      </w:pPr>
      <w:r>
        <w:rPr>
          <w:rFonts w:ascii="Times New Roman"/>
          <w:b w:val="false"/>
          <w:i w:val="false"/>
          <w:color w:val="000000"/>
          <w:sz w:val="28"/>
        </w:rPr>
        <w:t>
      2) әскери-техникалық және басқа да әскери мамандықтар бойынша Министрліктің мамандандырылған ұйымдарында денсаулық жағдайы бойынша оқытуға жарамды, ол туралы әскерге шақырылушының есепке алу картасына жазылады;</w:t>
      </w:r>
    </w:p>
    <w:bookmarkEnd w:id="252"/>
    <w:bookmarkStart w:name="z262" w:id="253"/>
    <w:p>
      <w:pPr>
        <w:spacing w:after="0"/>
        <w:ind w:left="0"/>
        <w:jc w:val="both"/>
      </w:pPr>
      <w:r>
        <w:rPr>
          <w:rFonts w:ascii="Times New Roman"/>
          <w:b w:val="false"/>
          <w:i w:val="false"/>
          <w:color w:val="000000"/>
          <w:sz w:val="28"/>
        </w:rPr>
        <w:t>
      3) әскерге шақырылушының есепке алу картасында және оны зерделеу парағында ол туралы көрсете отырып, әскери оқу орындарына түсуге ниет білдірген әскерге шақырылушыларды анықтайды.</w:t>
      </w:r>
    </w:p>
    <w:bookmarkEnd w:id="253"/>
    <w:bookmarkStart w:name="z263" w:id="254"/>
    <w:p>
      <w:pPr>
        <w:spacing w:after="0"/>
        <w:ind w:left="0"/>
        <w:jc w:val="both"/>
      </w:pPr>
      <w:r>
        <w:rPr>
          <w:rFonts w:ascii="Times New Roman"/>
          <w:b w:val="false"/>
          <w:i w:val="false"/>
          <w:color w:val="000000"/>
          <w:sz w:val="28"/>
        </w:rPr>
        <w:t>
      36. Тіркеу комиссиясы тіркелуге келген азаматтар санын күн сайын тексереді.</w:t>
      </w:r>
    </w:p>
    <w:bookmarkEnd w:id="254"/>
    <w:bookmarkStart w:name="z264" w:id="255"/>
    <w:p>
      <w:pPr>
        <w:spacing w:after="0"/>
        <w:ind w:left="0"/>
        <w:jc w:val="both"/>
      </w:pPr>
      <w:r>
        <w:rPr>
          <w:rFonts w:ascii="Times New Roman"/>
          <w:b w:val="false"/>
          <w:i w:val="false"/>
          <w:color w:val="000000"/>
          <w:sz w:val="28"/>
        </w:rPr>
        <w:t>
      37. Мемлекеттің жұмылдыру әзірлігін қамтамасыз ету мақсатында жұмылдыру, соғыс жағдайы кезеңінде және соғыс уақытында азаматтарға тіркеу туралы куәлік беріледі.</w:t>
      </w:r>
    </w:p>
    <w:bookmarkEnd w:id="255"/>
    <w:bookmarkStart w:name="z265" w:id="256"/>
    <w:p>
      <w:pPr>
        <w:spacing w:after="0"/>
        <w:ind w:left="0"/>
        <w:jc w:val="both"/>
      </w:pPr>
      <w:r>
        <w:rPr>
          <w:rFonts w:ascii="Times New Roman"/>
          <w:b w:val="false"/>
          <w:i w:val="false"/>
          <w:color w:val="000000"/>
          <w:sz w:val="28"/>
        </w:rPr>
        <w:t>
      38. Азаматтарды әскерге шақыру учаскелеріне тіркеу жөніндегі жұмыс аяқталғаннан кейін ауданның (облыстық маңызы бар қаланың) ЖӘБО-сы:</w:t>
      </w:r>
    </w:p>
    <w:bookmarkEnd w:id="256"/>
    <w:bookmarkStart w:name="z266" w:id="257"/>
    <w:p>
      <w:pPr>
        <w:spacing w:after="0"/>
        <w:ind w:left="0"/>
        <w:jc w:val="both"/>
      </w:pPr>
      <w:r>
        <w:rPr>
          <w:rFonts w:ascii="Times New Roman"/>
          <w:b w:val="false"/>
          <w:i w:val="false"/>
          <w:color w:val="000000"/>
          <w:sz w:val="28"/>
        </w:rPr>
        <w:t>
      1) барлық азаматтарды әскерге шақыру учаскесіне тіркеуді толық қамту мақсатында жыл сайын сәуірде ауданның (облыстық маңызы бар қаланың) ЖӘБО-сында бар тіркелуден өткен азаматтардың есептік деректерін ауданның (республикалық маңызы бар қаланың, астана және облыстық маңызы бар қаланың) заңды тұлғаларының есептік деректерімен салыстырып тексеру жүргізеді;</w:t>
      </w:r>
    </w:p>
    <w:bookmarkEnd w:id="257"/>
    <w:bookmarkStart w:name="z267" w:id="258"/>
    <w:p>
      <w:pPr>
        <w:spacing w:after="0"/>
        <w:ind w:left="0"/>
        <w:jc w:val="both"/>
      </w:pPr>
      <w:r>
        <w:rPr>
          <w:rFonts w:ascii="Times New Roman"/>
          <w:b w:val="false"/>
          <w:i w:val="false"/>
          <w:color w:val="000000"/>
          <w:sz w:val="28"/>
        </w:rPr>
        <w:t>
      2) ауданның (облыстық маңызы бар қаланың) ЖӘБО-сында тіркелуден өткен әскерге шақырылушыларға арналған жеке істердің бар болуын тіркеу комиссиясы хаттамалары кітабының, есептік-әліпбилік кітаптың деректерімен және жиынтық тізіммен салыстырып тексереді, ол туралы еркін нысанда акт жасайды;</w:t>
      </w:r>
    </w:p>
    <w:bookmarkEnd w:id="258"/>
    <w:bookmarkStart w:name="z268" w:id="259"/>
    <w:p>
      <w:pPr>
        <w:spacing w:after="0"/>
        <w:ind w:left="0"/>
        <w:jc w:val="both"/>
      </w:pPr>
      <w:r>
        <w:rPr>
          <w:rFonts w:ascii="Times New Roman"/>
          <w:b w:val="false"/>
          <w:i w:val="false"/>
          <w:color w:val="000000"/>
          <w:sz w:val="28"/>
        </w:rPr>
        <w:t>
      3) әскерге шақыру учаскелеріне тіркеу бойынша жүргізілген жұмыстың қорытындысы туралы есеп жасайды және 10 жұмыс күні ішінде оны әскерге шақырылушыларды медициналық куәландыру нәтижесі, өткен жылмен салыстырғандағы сапалық көрсеткіштер, сондай-ақ дәрігер мамандармен және диагностикалық жабдықпен қамтамасыз етілуі көрсетілетін түсіндірме жазбамен облыстың (республикалық маңызы бар қаланың және астананың) ЖӘБО-сына және аудандардың (облыстық маңызы бар қалалардың) әкімдіктеріне ұсынады.</w:t>
      </w:r>
    </w:p>
    <w:bookmarkEnd w:id="259"/>
    <w:bookmarkStart w:name="z269" w:id="260"/>
    <w:p>
      <w:pPr>
        <w:spacing w:after="0"/>
        <w:ind w:left="0"/>
        <w:jc w:val="both"/>
      </w:pPr>
      <w:r>
        <w:rPr>
          <w:rFonts w:ascii="Times New Roman"/>
          <w:b w:val="false"/>
          <w:i w:val="false"/>
          <w:color w:val="000000"/>
          <w:sz w:val="28"/>
        </w:rPr>
        <w:t>
      39. Әскерге шақыру учаскелеріне тіркелуге жататын, бірақ тіркелу үшін белгіленген мерзімде келмеген азаматтар келмеу себептері анықталғаннан кейін жеке іс ресімдеп, есептік-әліпбилік кітапқа енгізе отырып, әскерге шақырылушылардың әскери есебіне қабылданады. Көрсетілген азаматтарды медициналық куәландыру және олардың жарамдылық санатын айқындау оларды әскери қызметке шақыру кезінде жүргізіледі.</w:t>
      </w:r>
    </w:p>
    <w:bookmarkEnd w:id="260"/>
    <w:bookmarkStart w:name="z270" w:id="261"/>
    <w:p>
      <w:pPr>
        <w:spacing w:after="0"/>
        <w:ind w:left="0"/>
        <w:jc w:val="both"/>
      </w:pPr>
      <w:r>
        <w:rPr>
          <w:rFonts w:ascii="Times New Roman"/>
          <w:b w:val="false"/>
          <w:i w:val="false"/>
          <w:color w:val="000000"/>
          <w:sz w:val="28"/>
        </w:rPr>
        <w:t>
      40. Азаматтарды әскерге шақыру учаскелеріне тіркеу жөніндегі жұмыс аяқталғаннан кейін облыстың (республикалық маңызы бар қаланың және астананың) ЖӘБО-сы:</w:t>
      </w:r>
    </w:p>
    <w:bookmarkEnd w:id="261"/>
    <w:bookmarkStart w:name="z271" w:id="262"/>
    <w:p>
      <w:pPr>
        <w:spacing w:after="0"/>
        <w:ind w:left="0"/>
        <w:jc w:val="both"/>
      </w:pPr>
      <w:r>
        <w:rPr>
          <w:rFonts w:ascii="Times New Roman"/>
          <w:b w:val="false"/>
          <w:i w:val="false"/>
          <w:color w:val="000000"/>
          <w:sz w:val="28"/>
        </w:rPr>
        <w:t>
      1) жүргізілген азаматтарды әскерге шақыру учаскелеріне тіркеу қорытындысы туралы есеп жасайды, оны түсіндірме жазбамен бірге жыл сайын 15 сәуірге қарай Министрлікке ұсынады;</w:t>
      </w:r>
    </w:p>
    <w:bookmarkEnd w:id="262"/>
    <w:bookmarkStart w:name="z272" w:id="263"/>
    <w:p>
      <w:pPr>
        <w:spacing w:after="0"/>
        <w:ind w:left="0"/>
        <w:jc w:val="both"/>
      </w:pPr>
      <w:r>
        <w:rPr>
          <w:rFonts w:ascii="Times New Roman"/>
          <w:b w:val="false"/>
          <w:i w:val="false"/>
          <w:color w:val="000000"/>
          <w:sz w:val="28"/>
        </w:rPr>
        <w:t>
      2) 15 сәуірге дейін облыстың (республикалық маңызы бар қаланың және астананың) әкіміне тіркеу қорытындысы жөніндегі ақпаратты ұсынады.</w:t>
      </w:r>
    </w:p>
    <w:bookmarkEnd w:id="263"/>
    <w:bookmarkStart w:name="z273" w:id="264"/>
    <w:p>
      <w:pPr>
        <w:spacing w:after="0"/>
        <w:ind w:left="0"/>
        <w:jc w:val="left"/>
      </w:pPr>
      <w:r>
        <w:rPr>
          <w:rFonts w:ascii="Times New Roman"/>
          <w:b/>
          <w:i w:val="false"/>
          <w:color w:val="000000"/>
        </w:rPr>
        <w:t xml:space="preserve"> 4-тарау. Әскерге шақырылушыларды есепке алу</w:t>
      </w:r>
    </w:p>
    <w:bookmarkEnd w:id="264"/>
    <w:bookmarkStart w:name="z274" w:id="265"/>
    <w:p>
      <w:pPr>
        <w:spacing w:after="0"/>
        <w:ind w:left="0"/>
        <w:jc w:val="both"/>
      </w:pPr>
      <w:r>
        <w:rPr>
          <w:rFonts w:ascii="Times New Roman"/>
          <w:b w:val="false"/>
          <w:i w:val="false"/>
          <w:color w:val="000000"/>
          <w:sz w:val="28"/>
        </w:rPr>
        <w:t xml:space="preserve">
      41. Әскерге шақырылушыларды әскери есепке алу ауданның (облыстық маңызы бар қаланың) ЖӘБО-сында ҚР ҚМ АЖ-дағы электрондық есепке алу карточкалары, жеке істер бойынша және осы Қағидаларға </w:t>
      </w:r>
      <w:r>
        <w:rPr>
          <w:rFonts w:ascii="Times New Roman"/>
          <w:b w:val="false"/>
          <w:i w:val="false"/>
          <w:color w:val="000000"/>
          <w:sz w:val="28"/>
        </w:rPr>
        <w:t>14-қосымшаға</w:t>
      </w:r>
      <w:r>
        <w:rPr>
          <w:rFonts w:ascii="Times New Roman"/>
          <w:b w:val="false"/>
          <w:i w:val="false"/>
          <w:color w:val="000000"/>
          <w:sz w:val="28"/>
        </w:rPr>
        <w:t xml:space="preserve"> сәйкес нысан бойынша есептік-әліпбилік кітап бойынша (бұдан әрі – есептік-әліпбилік кітап) жүргізіледі.</w:t>
      </w:r>
    </w:p>
    <w:bookmarkEnd w:id="265"/>
    <w:bookmarkStart w:name="z275" w:id="266"/>
    <w:p>
      <w:pPr>
        <w:spacing w:after="0"/>
        <w:ind w:left="0"/>
        <w:jc w:val="both"/>
      </w:pPr>
      <w:r>
        <w:rPr>
          <w:rFonts w:ascii="Times New Roman"/>
          <w:b w:val="false"/>
          <w:i w:val="false"/>
          <w:color w:val="000000"/>
          <w:sz w:val="28"/>
        </w:rPr>
        <w:t>
      42. Есептік-әліпбилік кітапқа әскерге шақыру учаскесіне тіркелген барлық әскерге шақырылушы, оның ішінде тексеруге (емделуге) жіберілген, тіркеу кезінде әскери қызметке "Бейбіт уақытта әскери қызметке жарамсыз, соғыс уақытында шектеулі жарамды" деп танылған, басқа қорғаныс істері жөніндегі басқармалардан (бөлімдерден) келген, сондай-ақ азаматтарды әскерге шақыру учаскелеріне тіркеуді жүргізгеннен кейін келген адамдар енгізіледі.</w:t>
      </w:r>
    </w:p>
    <w:bookmarkEnd w:id="266"/>
    <w:bookmarkStart w:name="z276" w:id="267"/>
    <w:p>
      <w:pPr>
        <w:spacing w:after="0"/>
        <w:ind w:left="0"/>
        <w:jc w:val="both"/>
      </w:pPr>
      <w:r>
        <w:rPr>
          <w:rFonts w:ascii="Times New Roman"/>
          <w:b w:val="false"/>
          <w:i w:val="false"/>
          <w:color w:val="000000"/>
          <w:sz w:val="28"/>
        </w:rPr>
        <w:t>
      43. Ауданның (облыстық маңызы бар қаланың) ЖӘБО-сы:</w:t>
      </w:r>
    </w:p>
    <w:bookmarkEnd w:id="267"/>
    <w:bookmarkStart w:name="z277" w:id="268"/>
    <w:p>
      <w:pPr>
        <w:spacing w:after="0"/>
        <w:ind w:left="0"/>
        <w:jc w:val="both"/>
      </w:pPr>
      <w:r>
        <w:rPr>
          <w:rFonts w:ascii="Times New Roman"/>
          <w:b w:val="false"/>
          <w:i w:val="false"/>
          <w:color w:val="000000"/>
          <w:sz w:val="28"/>
        </w:rPr>
        <w:t>
      1) әскерге шақырылушыларды дербес есепке алуды жүргізеді, әскерге шақырылушыларды әскери есепке қабылдауды және жаңа тұрғылықты жерге кеткен кезде оларды есептен шығаруды ресімдейді;</w:t>
      </w:r>
    </w:p>
    <w:bookmarkEnd w:id="268"/>
    <w:bookmarkStart w:name="z278" w:id="269"/>
    <w:p>
      <w:pPr>
        <w:spacing w:after="0"/>
        <w:ind w:left="0"/>
        <w:jc w:val="both"/>
      </w:pPr>
      <w:r>
        <w:rPr>
          <w:rFonts w:ascii="Times New Roman"/>
          <w:b w:val="false"/>
          <w:i w:val="false"/>
          <w:color w:val="000000"/>
          <w:sz w:val="28"/>
        </w:rPr>
        <w:t>
      2) әскерге шақырылушылардың жеке істері мен басқа да әскери есептік құжаттарына отбасы жағдайының, білімінің, мамандығының, жұмыс орнының, тұрғылықты мекенжайының өзгергені туралы мәліметтерді енгізеді;</w:t>
      </w:r>
    </w:p>
    <w:bookmarkEnd w:id="269"/>
    <w:bookmarkStart w:name="z279" w:id="270"/>
    <w:p>
      <w:pPr>
        <w:spacing w:after="0"/>
        <w:ind w:left="0"/>
        <w:jc w:val="both"/>
      </w:pPr>
      <w:r>
        <w:rPr>
          <w:rFonts w:ascii="Times New Roman"/>
          <w:b w:val="false"/>
          <w:i w:val="false"/>
          <w:color w:val="000000"/>
          <w:sz w:val="28"/>
        </w:rPr>
        <w:t>
      3) мерзімді әскери қызметке шақыру кейінге қалдырылған әскерге шақырылушыларды есепке алуды жүргізеді және оларды кейінге қалдыру заңдылығын бақылауды жүзеге асырады;</w:t>
      </w:r>
    </w:p>
    <w:bookmarkEnd w:id="270"/>
    <w:bookmarkStart w:name="z280" w:id="271"/>
    <w:p>
      <w:pPr>
        <w:spacing w:after="0"/>
        <w:ind w:left="0"/>
        <w:jc w:val="both"/>
      </w:pPr>
      <w:r>
        <w:rPr>
          <w:rFonts w:ascii="Times New Roman"/>
          <w:b w:val="false"/>
          <w:i w:val="false"/>
          <w:color w:val="000000"/>
          <w:sz w:val="28"/>
        </w:rPr>
        <w:t>
      4) әскери есептік жұмысты жүзеге асыратын адамдармен нұсқау беру-әдістемелік сабақтар өткізеді;</w:t>
      </w:r>
    </w:p>
    <w:bookmarkEnd w:id="271"/>
    <w:bookmarkStart w:name="z281" w:id="272"/>
    <w:p>
      <w:pPr>
        <w:spacing w:after="0"/>
        <w:ind w:left="0"/>
        <w:jc w:val="both"/>
      </w:pPr>
      <w:r>
        <w:rPr>
          <w:rFonts w:ascii="Times New Roman"/>
          <w:b w:val="false"/>
          <w:i w:val="false"/>
          <w:color w:val="000000"/>
          <w:sz w:val="28"/>
        </w:rPr>
        <w:t>
      5) жылына бір реттен сирек емес заңды тұлғалардың әскерге шақырылушыларды есепке алуының жай-күйін тексереді және әрбір әскерге шақыру алдында олардың есептік деректерін аудан (облыстық маңызы бар қала) ЖӘБО-сының әскери есепке алу деректерімен салыстырып тексереді;</w:t>
      </w:r>
    </w:p>
    <w:bookmarkEnd w:id="272"/>
    <w:bookmarkStart w:name="z282" w:id="273"/>
    <w:p>
      <w:pPr>
        <w:spacing w:after="0"/>
        <w:ind w:left="0"/>
        <w:jc w:val="both"/>
      </w:pPr>
      <w:r>
        <w:rPr>
          <w:rFonts w:ascii="Times New Roman"/>
          <w:b w:val="false"/>
          <w:i w:val="false"/>
          <w:color w:val="000000"/>
          <w:sz w:val="28"/>
        </w:rPr>
        <w:t>
      6) аудан (облыстық маңызы бар қала) әкімдерін әскерге шақырылушыларды әскери есепке алудың жай-күйі туралы хабардар етеді және қажет болған кезде бұл мәселені олардың қарауына шығарады.</w:t>
      </w:r>
    </w:p>
    <w:bookmarkEnd w:id="273"/>
    <w:bookmarkStart w:name="z283" w:id="274"/>
    <w:p>
      <w:pPr>
        <w:spacing w:after="0"/>
        <w:ind w:left="0"/>
        <w:jc w:val="both"/>
      </w:pPr>
      <w:r>
        <w:rPr>
          <w:rFonts w:ascii="Times New Roman"/>
          <w:b w:val="false"/>
          <w:i w:val="false"/>
          <w:color w:val="000000"/>
          <w:sz w:val="28"/>
        </w:rPr>
        <w:t xml:space="preserve">
      44. Әскерге шақырылушылардың бар болуын есепке алу және олардың қозғалысын (кетуін, келуін) бақылау үшін ауданның (облыстық маңызы бар қаланың) ЖӘБО-сында осы Қағидаларға </w:t>
      </w:r>
      <w:r>
        <w:rPr>
          <w:rFonts w:ascii="Times New Roman"/>
          <w:b w:val="false"/>
          <w:i w:val="false"/>
          <w:color w:val="000000"/>
          <w:sz w:val="28"/>
        </w:rPr>
        <w:t>15-қосымшаға</w:t>
      </w:r>
      <w:r>
        <w:rPr>
          <w:rFonts w:ascii="Times New Roman"/>
          <w:b w:val="false"/>
          <w:i w:val="false"/>
          <w:color w:val="000000"/>
          <w:sz w:val="28"/>
        </w:rPr>
        <w:t xml:space="preserve"> сәйкес нысан бойынша қорғаныс істері жөніндегі басқармада (бөлімде) әскери есепте тұратын әскерге шақырылушылардың қозғалысын есепке алу журналы жүргізіледі, онда апта сайын әскерге шақырылушы ресурстың құрамындағы өзгерістер көрсетіледі.</w:t>
      </w:r>
    </w:p>
    <w:bookmarkEnd w:id="274"/>
    <w:bookmarkStart w:name="z284" w:id="275"/>
    <w:p>
      <w:pPr>
        <w:spacing w:after="0"/>
        <w:ind w:left="0"/>
        <w:jc w:val="both"/>
      </w:pPr>
      <w:r>
        <w:rPr>
          <w:rFonts w:ascii="Times New Roman"/>
          <w:b w:val="false"/>
          <w:i w:val="false"/>
          <w:color w:val="000000"/>
          <w:sz w:val="28"/>
        </w:rPr>
        <w:t>
      45. Есепке алу-әліпбилік кітаптар және жеке істердің болуы әскерге шақырылушылардың санын және олардың қозғалысын көрсетеді. Есепке алу-әліпбилік кітаптардағы және әскерге шақырылушылардың жеке істеріндегі барлық жазба мен белгі тіркеу жөніндегі комиссиялардың және әскерге шақыру комиссияларының тиісті шешімдеріне және жазылған жазбалар мен белгілердің заңдылығы мен негізділігін растайтын басқа да ресми құжаттарға сілтемелер жасай отырып, жүргізіледі.</w:t>
      </w:r>
    </w:p>
    <w:bookmarkEnd w:id="275"/>
    <w:bookmarkStart w:name="z285" w:id="276"/>
    <w:p>
      <w:pPr>
        <w:spacing w:after="0"/>
        <w:ind w:left="0"/>
        <w:jc w:val="both"/>
      </w:pPr>
      <w:r>
        <w:rPr>
          <w:rFonts w:ascii="Times New Roman"/>
          <w:b w:val="false"/>
          <w:i w:val="false"/>
          <w:color w:val="000000"/>
          <w:sz w:val="28"/>
        </w:rPr>
        <w:t>
      Есепке алу-әліпбилік кітаптарда және әскерге шақырылушылардың жеке істерінде өшірулер мен расталмаған түзетулерге жол берілмейді. Есепке алу-әліпбилік кітаптардағы және әскерге шақырылушылардың жеке істеріндегі түзетулерге ауданның (облыстық маңызы бар қаланың) ЖӘБО бастығы қол қояды және ол елтаңбалы мөрмен расталады.</w:t>
      </w:r>
    </w:p>
    <w:bookmarkEnd w:id="276"/>
    <w:bookmarkStart w:name="z286" w:id="277"/>
    <w:p>
      <w:pPr>
        <w:spacing w:after="0"/>
        <w:ind w:left="0"/>
        <w:jc w:val="both"/>
      </w:pPr>
      <w:r>
        <w:rPr>
          <w:rFonts w:ascii="Times New Roman"/>
          <w:b w:val="false"/>
          <w:i w:val="false"/>
          <w:color w:val="000000"/>
          <w:sz w:val="28"/>
        </w:rPr>
        <w:t>
      46. Ауданның (облыстық маңызы бар қаланың) ЖӘБО-сында әскерге шақырылушылардың барлық жеке ісі мынадай жүйелілікпен картотекалар бойынша бөлінеді:</w:t>
      </w:r>
    </w:p>
    <w:bookmarkEnd w:id="277"/>
    <w:bookmarkStart w:name="z287" w:id="278"/>
    <w:p>
      <w:pPr>
        <w:spacing w:after="0"/>
        <w:ind w:left="0"/>
        <w:jc w:val="both"/>
      </w:pPr>
      <w:r>
        <w:rPr>
          <w:rFonts w:ascii="Times New Roman"/>
          <w:b w:val="false"/>
          <w:i w:val="false"/>
          <w:color w:val="000000"/>
          <w:sz w:val="28"/>
        </w:rPr>
        <w:t>
      1) ағымдағы жылы әскерге шақыру учаскесіне тіркелгендер (ауданның (облыстық маңызы бар қаланың) ЖӘБО-сында және ауылдық округтер бойынша әліпби бойынша);</w:t>
      </w:r>
    </w:p>
    <w:bookmarkEnd w:id="278"/>
    <w:bookmarkStart w:name="z288" w:id="279"/>
    <w:p>
      <w:pPr>
        <w:spacing w:after="0"/>
        <w:ind w:left="0"/>
        <w:jc w:val="both"/>
      </w:pPr>
      <w:r>
        <w:rPr>
          <w:rFonts w:ascii="Times New Roman"/>
          <w:b w:val="false"/>
          <w:i w:val="false"/>
          <w:color w:val="000000"/>
          <w:sz w:val="28"/>
        </w:rPr>
        <w:t>
      2) мерзімді әскери қызметке әскерге шақырылуға жататындар, мамыр – маусымда, қыркүйек – желтоқсанда бөлек (ауданның (облыстық маңызы бар қаланың) ЖӘБО-сында және ауылдық округтерде әліпби бойынша);</w:t>
      </w:r>
    </w:p>
    <w:bookmarkEnd w:id="279"/>
    <w:bookmarkStart w:name="z289" w:id="280"/>
    <w:p>
      <w:pPr>
        <w:spacing w:after="0"/>
        <w:ind w:left="0"/>
        <w:jc w:val="both"/>
      </w:pPr>
      <w:r>
        <w:rPr>
          <w:rFonts w:ascii="Times New Roman"/>
          <w:b w:val="false"/>
          <w:i w:val="false"/>
          <w:color w:val="000000"/>
          <w:sz w:val="28"/>
        </w:rPr>
        <w:t>
      3) әскерге шақыруды кейінге қалдыру құқығы барлар (картотека кейінге қалдыру сипаты бойынша жасалады: "отбасы жағдайы бойынша", "білім алуды жалғастыру үшін", "денсаулық жағдайы бойынша", "басқа да себептер бойынша");</w:t>
      </w:r>
    </w:p>
    <w:bookmarkEnd w:id="280"/>
    <w:bookmarkStart w:name="z290" w:id="281"/>
    <w:p>
      <w:pPr>
        <w:spacing w:after="0"/>
        <w:ind w:left="0"/>
        <w:jc w:val="both"/>
      </w:pPr>
      <w:r>
        <w:rPr>
          <w:rFonts w:ascii="Times New Roman"/>
          <w:b w:val="false"/>
          <w:i w:val="false"/>
          <w:color w:val="000000"/>
          <w:sz w:val="28"/>
        </w:rPr>
        <w:t>
      4) әскери оқу орындарына оқуға түсу үшін кандидаттар;</w:t>
      </w:r>
    </w:p>
    <w:bookmarkEnd w:id="281"/>
    <w:bookmarkStart w:name="z291" w:id="282"/>
    <w:p>
      <w:pPr>
        <w:spacing w:after="0"/>
        <w:ind w:left="0"/>
        <w:jc w:val="both"/>
      </w:pPr>
      <w:r>
        <w:rPr>
          <w:rFonts w:ascii="Times New Roman"/>
          <w:b w:val="false"/>
          <w:i w:val="false"/>
          <w:color w:val="000000"/>
          <w:sz w:val="28"/>
        </w:rPr>
        <w:t>
      5) мамандандырылған картотека (Қазақстан Республикасы Ұлттық қауіпсіздік комитетінің Шекара қызметін жасақтау үшін тағайындалған әскерге шақырылушылардың жеке істерін есепке алу);</w:t>
      </w:r>
    </w:p>
    <w:bookmarkEnd w:id="282"/>
    <w:bookmarkStart w:name="z292" w:id="283"/>
    <w:p>
      <w:pPr>
        <w:spacing w:after="0"/>
        <w:ind w:left="0"/>
        <w:jc w:val="both"/>
      </w:pPr>
      <w:r>
        <w:rPr>
          <w:rFonts w:ascii="Times New Roman"/>
          <w:b w:val="false"/>
          <w:i w:val="false"/>
          <w:color w:val="000000"/>
          <w:sz w:val="28"/>
        </w:rPr>
        <w:t>
      6) қылмыстық құқық бұзушылық жасағандар.</w:t>
      </w:r>
    </w:p>
    <w:bookmarkEnd w:id="283"/>
    <w:bookmarkStart w:name="z293" w:id="284"/>
    <w:p>
      <w:pPr>
        <w:spacing w:after="0"/>
        <w:ind w:left="0"/>
        <w:jc w:val="both"/>
      </w:pPr>
      <w:r>
        <w:rPr>
          <w:rFonts w:ascii="Times New Roman"/>
          <w:b w:val="false"/>
          <w:i w:val="false"/>
          <w:color w:val="000000"/>
          <w:sz w:val="28"/>
        </w:rPr>
        <w:t>
      Жоғарыда көрсетілген картотекалардың әрқайсысындағы жеке істер қатаң әліпби бойынша бөлінеді.</w:t>
      </w:r>
    </w:p>
    <w:bookmarkEnd w:id="284"/>
    <w:bookmarkStart w:name="z294" w:id="285"/>
    <w:p>
      <w:pPr>
        <w:spacing w:after="0"/>
        <w:ind w:left="0"/>
        <w:jc w:val="both"/>
      </w:pPr>
      <w:r>
        <w:rPr>
          <w:rFonts w:ascii="Times New Roman"/>
          <w:b w:val="false"/>
          <w:i w:val="false"/>
          <w:color w:val="000000"/>
          <w:sz w:val="28"/>
        </w:rPr>
        <w:t>
      Денсаулық жағдайы бойынша бейбіт уақытта әскери қызметке жарамсыз деп, соғыс уақытында шектеулі жарамды және әскери есептен шығара отырып әскери қызметке жарамсыз деп танылған әскерге шақырылушылардың жеке істері архивке тапсырылады.</w:t>
      </w:r>
    </w:p>
    <w:bookmarkEnd w:id="285"/>
    <w:bookmarkStart w:name="z295" w:id="286"/>
    <w:p>
      <w:pPr>
        <w:spacing w:after="0"/>
        <w:ind w:left="0"/>
        <w:jc w:val="both"/>
      </w:pPr>
      <w:r>
        <w:rPr>
          <w:rFonts w:ascii="Times New Roman"/>
          <w:b w:val="false"/>
          <w:i w:val="false"/>
          <w:color w:val="000000"/>
          <w:sz w:val="28"/>
        </w:rPr>
        <w:t>
      47. Әскерге шақырылушыларды әскери есепке қою ҚР ҚМ АЖ-да ЖТ МДҚ-дан жаңа тұрғылықты жерге тіркелу туралы хабарлама алған кезде мынадай іс-шараларды жүргізе отырып жүзеге асырылады:</w:t>
      </w:r>
    </w:p>
    <w:bookmarkEnd w:id="286"/>
    <w:bookmarkStart w:name="z296" w:id="287"/>
    <w:p>
      <w:pPr>
        <w:spacing w:after="0"/>
        <w:ind w:left="0"/>
        <w:jc w:val="both"/>
      </w:pPr>
      <w:r>
        <w:rPr>
          <w:rFonts w:ascii="Times New Roman"/>
          <w:b w:val="false"/>
          <w:i w:val="false"/>
          <w:color w:val="000000"/>
          <w:sz w:val="28"/>
        </w:rPr>
        <w:t>
      1) есептік-әліпбилік кітапқа әскерге шақырылушы туралы деректер енгізіледі;</w:t>
      </w:r>
    </w:p>
    <w:bookmarkEnd w:id="287"/>
    <w:bookmarkStart w:name="z297" w:id="288"/>
    <w:p>
      <w:pPr>
        <w:spacing w:after="0"/>
        <w:ind w:left="0"/>
        <w:jc w:val="both"/>
      </w:pPr>
      <w:r>
        <w:rPr>
          <w:rFonts w:ascii="Times New Roman"/>
          <w:b w:val="false"/>
          <w:i w:val="false"/>
          <w:color w:val="000000"/>
          <w:sz w:val="28"/>
        </w:rPr>
        <w:t>
      2) әліпбилік карточканың 2 данасы толтырылады, оның бір данасы әскерге шақырылушының жеке ісін алғанға дейін жеке папкада сақталады, ал екіншісі әскери есепке алынған күннен бастап үш жұмыс күнінен кешіктірмей, оның жеке ісін жолдау туралы сұрау салып, әскерге шақырылушының бұрынғы әскери есепке алынған жері бойынша ЖӘБО бастығына жолданады. Сұрау салуда әскери есептен шығару себептері және жаңа тұрғылықты тұратын мекенжайы көрсетіледі;</w:t>
      </w:r>
    </w:p>
    <w:bookmarkEnd w:id="288"/>
    <w:bookmarkStart w:name="z298" w:id="289"/>
    <w:p>
      <w:pPr>
        <w:spacing w:after="0"/>
        <w:ind w:left="0"/>
        <w:jc w:val="both"/>
      </w:pPr>
      <w:r>
        <w:rPr>
          <w:rFonts w:ascii="Times New Roman"/>
          <w:b w:val="false"/>
          <w:i w:val="false"/>
          <w:color w:val="000000"/>
          <w:sz w:val="28"/>
        </w:rPr>
        <w:t>
      3) әскерге шақырылушылардың жеке істерін алғанға дейін олар ауданның (облыстық маңызы бар қаланың) ЖӘБО-сында сақталатын әліпбилік карточкалар бойынша есепке алынады және есеп беруді жасау кезінде бұл адамдар әскери есепте тұрған әскерге шақырылушылар қатарына қосылады;</w:t>
      </w:r>
    </w:p>
    <w:bookmarkEnd w:id="289"/>
    <w:bookmarkStart w:name="z299" w:id="290"/>
    <w:p>
      <w:pPr>
        <w:spacing w:after="0"/>
        <w:ind w:left="0"/>
        <w:jc w:val="both"/>
      </w:pPr>
      <w:r>
        <w:rPr>
          <w:rFonts w:ascii="Times New Roman"/>
          <w:b w:val="false"/>
          <w:i w:val="false"/>
          <w:color w:val="000000"/>
          <w:sz w:val="28"/>
        </w:rPr>
        <w:t>
      4) әскерге шақырылушының жеке ісі келіп түскен кезде есептік-әліпбилік кітапқа және есепке алу картасына тиісті белгі қойылады.</w:t>
      </w:r>
    </w:p>
    <w:bookmarkEnd w:id="290"/>
    <w:bookmarkStart w:name="z300" w:id="291"/>
    <w:p>
      <w:pPr>
        <w:spacing w:after="0"/>
        <w:ind w:left="0"/>
        <w:jc w:val="both"/>
      </w:pPr>
      <w:r>
        <w:rPr>
          <w:rFonts w:ascii="Times New Roman"/>
          <w:b w:val="false"/>
          <w:i w:val="false"/>
          <w:color w:val="000000"/>
          <w:sz w:val="28"/>
        </w:rPr>
        <w:t>
      Келіп түскен жеке іс тексерілгеннен кейін тиісті картотекаға орналастырылады. Әліпбилік карточка еркін түрде акт ресімдей отырып, жойылады.</w:t>
      </w:r>
    </w:p>
    <w:bookmarkEnd w:id="291"/>
    <w:bookmarkStart w:name="z301" w:id="292"/>
    <w:p>
      <w:pPr>
        <w:spacing w:after="0"/>
        <w:ind w:left="0"/>
        <w:jc w:val="both"/>
      </w:pPr>
      <w:r>
        <w:rPr>
          <w:rFonts w:ascii="Times New Roman"/>
          <w:b w:val="false"/>
          <w:i w:val="false"/>
          <w:color w:val="000000"/>
          <w:sz w:val="28"/>
        </w:rPr>
        <w:t>
      48. Бұрын әскери қызмет өткермеген және жазасын өтеу орнынан босатылған әскерге шақыру жасындағы адамдарға осы Қағидаларда белгіленген тәртіппен жеке іс жасалады.</w:t>
      </w:r>
    </w:p>
    <w:bookmarkEnd w:id="292"/>
    <w:bookmarkStart w:name="z302" w:id="293"/>
    <w:p>
      <w:pPr>
        <w:spacing w:after="0"/>
        <w:ind w:left="0"/>
        <w:jc w:val="both"/>
      </w:pPr>
      <w:r>
        <w:rPr>
          <w:rFonts w:ascii="Times New Roman"/>
          <w:b w:val="false"/>
          <w:i w:val="false"/>
          <w:color w:val="000000"/>
          <w:sz w:val="28"/>
        </w:rPr>
        <w:t>
      Қылмыстық құқық бұзушылық жасаған әскерге шақырылушылар әскери міндеттілердің әскери есебіне беріледі.</w:t>
      </w:r>
    </w:p>
    <w:bookmarkEnd w:id="293"/>
    <w:bookmarkStart w:name="z303" w:id="294"/>
    <w:p>
      <w:pPr>
        <w:spacing w:after="0"/>
        <w:ind w:left="0"/>
        <w:jc w:val="both"/>
      </w:pPr>
      <w:r>
        <w:rPr>
          <w:rFonts w:ascii="Times New Roman"/>
          <w:b w:val="false"/>
          <w:i w:val="false"/>
          <w:color w:val="000000"/>
          <w:sz w:val="28"/>
        </w:rPr>
        <w:t>
      49. "Бейбіт уақытта әскери қызметке жарамсыз, соғыс уақытында шектеулі жарамды" деп танылған әскерге шақырылушылар бейбіт уақытта Әскери-дәрігерлік сараптама қағидаларына сәйкес медициналық қайта куәландырудан өтеді.</w:t>
      </w:r>
    </w:p>
    <w:bookmarkEnd w:id="294"/>
    <w:bookmarkStart w:name="z304" w:id="295"/>
    <w:p>
      <w:pPr>
        <w:spacing w:after="0"/>
        <w:ind w:left="0"/>
        <w:jc w:val="both"/>
      </w:pPr>
      <w:r>
        <w:rPr>
          <w:rFonts w:ascii="Times New Roman"/>
          <w:b w:val="false"/>
          <w:i w:val="false"/>
          <w:color w:val="000000"/>
          <w:sz w:val="28"/>
        </w:rPr>
        <w:t xml:space="preserve">
      50. Ауданның (облыстық маңызы бар қаланың) ЖӘБО-сына әскерге шақырылушының жеке ісін жаңа тұрғылықты жеріне жіберу туралы сұрау салу келіп түскен кезде мынадай жұмыс жүргізіледі: </w:t>
      </w:r>
    </w:p>
    <w:bookmarkEnd w:id="295"/>
    <w:bookmarkStart w:name="z305" w:id="296"/>
    <w:p>
      <w:pPr>
        <w:spacing w:after="0"/>
        <w:ind w:left="0"/>
        <w:jc w:val="both"/>
      </w:pPr>
      <w:r>
        <w:rPr>
          <w:rFonts w:ascii="Times New Roman"/>
          <w:b w:val="false"/>
          <w:i w:val="false"/>
          <w:color w:val="000000"/>
          <w:sz w:val="28"/>
        </w:rPr>
        <w:t>
      картотекадан әскерге шақырылушының жеке ісі алынады, оның есепке алу картасында кеткен күнін және кеткен жерінің мекенжайын көрсетіп, әскери есептен шығару туралы белгі жасалады;</w:t>
      </w:r>
    </w:p>
    <w:bookmarkEnd w:id="296"/>
    <w:bookmarkStart w:name="z306" w:id="297"/>
    <w:p>
      <w:pPr>
        <w:spacing w:after="0"/>
        <w:ind w:left="0"/>
        <w:jc w:val="both"/>
      </w:pPr>
      <w:r>
        <w:rPr>
          <w:rFonts w:ascii="Times New Roman"/>
          <w:b w:val="false"/>
          <w:i w:val="false"/>
          <w:color w:val="000000"/>
          <w:sz w:val="28"/>
        </w:rPr>
        <w:t xml:space="preserve">
      әскерге шақырылушының жеке ісіне сұрау салу тиісті іске тігіледі, ол 1 жыл сақталады; </w:t>
      </w:r>
    </w:p>
    <w:bookmarkEnd w:id="297"/>
    <w:bookmarkStart w:name="z307" w:id="298"/>
    <w:p>
      <w:pPr>
        <w:spacing w:after="0"/>
        <w:ind w:left="0"/>
        <w:jc w:val="both"/>
      </w:pPr>
      <w:r>
        <w:rPr>
          <w:rFonts w:ascii="Times New Roman"/>
          <w:b w:val="false"/>
          <w:i w:val="false"/>
          <w:color w:val="000000"/>
          <w:sz w:val="28"/>
        </w:rPr>
        <w:t>
      есептік-әліпбилік кітапта әскери есептен шығарылған күні, әскерге шақырылушының қай ауданға, қалаға немесе елді мекенге кеткені көрсетіледі, сондай-ақ шығыс нөмірін, күнін және ол жолданған ЖӘБО-ны көрсетіп, әскерге шақырылушының жеке ісін жіберу туралы белгі жасалады.</w:t>
      </w:r>
    </w:p>
    <w:bookmarkEnd w:id="298"/>
    <w:bookmarkStart w:name="z308" w:id="299"/>
    <w:p>
      <w:pPr>
        <w:spacing w:after="0"/>
        <w:ind w:left="0"/>
        <w:jc w:val="both"/>
      </w:pPr>
      <w:r>
        <w:rPr>
          <w:rFonts w:ascii="Times New Roman"/>
          <w:b w:val="false"/>
          <w:i w:val="false"/>
          <w:color w:val="000000"/>
          <w:sz w:val="28"/>
        </w:rPr>
        <w:t>
      51. Мерзімді әскери қызметке жөнелтілген әскерге шақырылушыларды әскери есептен шығару ауданның (облыстық маңызы бар қаланың) ЖӘБО-сында ауданның (облыстық маңызы бар қаланың) ЖӘБО-сынан облыс (республикалық маңызы бар қала және астана) ЖӘБО-сының облыстық жиын пунктіне (бұдан әрі – ОЖП) жолданған мерзімді әскери қызметке шақырылған азаматтардың атаулы тізімінің (бұдан әрі – атаулы тізім) екінші даналары негізінде жүргізіледі.</w:t>
      </w:r>
    </w:p>
    <w:bookmarkEnd w:id="299"/>
    <w:bookmarkStart w:name="z309" w:id="300"/>
    <w:p>
      <w:pPr>
        <w:spacing w:after="0"/>
        <w:ind w:left="0"/>
        <w:jc w:val="both"/>
      </w:pPr>
      <w:r>
        <w:rPr>
          <w:rFonts w:ascii="Times New Roman"/>
          <w:b w:val="false"/>
          <w:i w:val="false"/>
          <w:color w:val="000000"/>
          <w:sz w:val="28"/>
        </w:rPr>
        <w:t>
      ОЖП-да толтырылатын атаулы тізімде әрбір әскерге шақырылушының тегінің тұсына команданың жөнелтілген күні мен нөмірі көрсетіледі. Ауданның (облыстық маңызы бар қаланың) ЖӘБО-сына қайтарылған әскерге шақырылушыларға қайтару себебі көрсетіледі. Әскерге шақырылушыларды жөнелту және қайтару туралы белгіге ОЖП бастығы қол қояды және облыс (республикалық маңызы бар қала және астана) ЖӘБО-сының елтаңбалы мөрімен куәландырылады. Облыстың (республикалық маңызы бар қаланың және астананың) ЖӘБО-сынан алынған атаулы тізімнің екінші даналары ауданның (облыстық маңызы бар қаланың) ЖӘБО-сында қызметтік құжаттарды есепке алу журналы бойынша есепке алынады.</w:t>
      </w:r>
    </w:p>
    <w:bookmarkEnd w:id="300"/>
    <w:bookmarkStart w:name="z310" w:id="301"/>
    <w:p>
      <w:pPr>
        <w:spacing w:after="0"/>
        <w:ind w:left="0"/>
        <w:jc w:val="both"/>
      </w:pPr>
      <w:r>
        <w:rPr>
          <w:rFonts w:ascii="Times New Roman"/>
          <w:b w:val="false"/>
          <w:i w:val="false"/>
          <w:color w:val="000000"/>
          <w:sz w:val="28"/>
        </w:rPr>
        <w:t>
      Мерзімді әскери қызметке жөнелтілген әскерге шақырылушыларды әскери есептен шығару кезінде аудан (облыстық маңызы бар қала) ЖӘБО-сы жұмысының жүйелілігі:</w:t>
      </w:r>
    </w:p>
    <w:bookmarkEnd w:id="301"/>
    <w:bookmarkStart w:name="z311" w:id="302"/>
    <w:p>
      <w:pPr>
        <w:spacing w:after="0"/>
        <w:ind w:left="0"/>
        <w:jc w:val="both"/>
      </w:pPr>
      <w:r>
        <w:rPr>
          <w:rFonts w:ascii="Times New Roman"/>
          <w:b w:val="false"/>
          <w:i w:val="false"/>
          <w:color w:val="000000"/>
          <w:sz w:val="28"/>
        </w:rPr>
        <w:t>
      1) облыстың (республикалық маңызы бар қаланың және астананың) ЖӘБО-сынан алынған атаулы тізім негізінде әскерлерге жөнелтілген әскерге шақырылушылардың жеке істері іріктеліп алынады;</w:t>
      </w:r>
    </w:p>
    <w:bookmarkEnd w:id="302"/>
    <w:bookmarkStart w:name="z312" w:id="303"/>
    <w:p>
      <w:pPr>
        <w:spacing w:after="0"/>
        <w:ind w:left="0"/>
        <w:jc w:val="both"/>
      </w:pPr>
      <w:r>
        <w:rPr>
          <w:rFonts w:ascii="Times New Roman"/>
          <w:b w:val="false"/>
          <w:i w:val="false"/>
          <w:color w:val="000000"/>
          <w:sz w:val="28"/>
        </w:rPr>
        <w:t>
      2) әскерге шақырылушының есепке алу картасында команданың нөмірі мен әскерге шақырылушының әскери бөлімге жөнелтілген күні көрсетіледі (жазбаға аудан (облыстық маңызы бар қала) ЖӘБО-сының лауазымды адамы қол қояды);</w:t>
      </w:r>
    </w:p>
    <w:bookmarkEnd w:id="303"/>
    <w:bookmarkStart w:name="z313" w:id="304"/>
    <w:p>
      <w:pPr>
        <w:spacing w:after="0"/>
        <w:ind w:left="0"/>
        <w:jc w:val="both"/>
      </w:pPr>
      <w:r>
        <w:rPr>
          <w:rFonts w:ascii="Times New Roman"/>
          <w:b w:val="false"/>
          <w:i w:val="false"/>
          <w:color w:val="000000"/>
          <w:sz w:val="28"/>
        </w:rPr>
        <w:t xml:space="preserve">
      3) есептік-әліпбилік кітапта "Қарулы Күштерге, басқа да әскерлер мен әскери құралымдарға әскерге шақыру туралы белгі" деген бағанда команданың жөнелтілген күні мен нөмірі көрсетіледі; </w:t>
      </w:r>
    </w:p>
    <w:bookmarkEnd w:id="304"/>
    <w:bookmarkStart w:name="z314" w:id="305"/>
    <w:p>
      <w:pPr>
        <w:spacing w:after="0"/>
        <w:ind w:left="0"/>
        <w:jc w:val="both"/>
      </w:pPr>
      <w:r>
        <w:rPr>
          <w:rFonts w:ascii="Times New Roman"/>
          <w:b w:val="false"/>
          <w:i w:val="false"/>
          <w:color w:val="000000"/>
          <w:sz w:val="28"/>
        </w:rPr>
        <w:t>
      4) әскерлерге жөнелтілген әскерге шақырылушылардың жеке істері әскерге шақыру аяқталғаннан кейін архивке беріледі, онда әскерге шақырылушының есепке алу карталарымен бірге сақталады;</w:t>
      </w:r>
    </w:p>
    <w:bookmarkEnd w:id="305"/>
    <w:bookmarkStart w:name="z315" w:id="306"/>
    <w:p>
      <w:pPr>
        <w:spacing w:after="0"/>
        <w:ind w:left="0"/>
        <w:jc w:val="both"/>
      </w:pPr>
      <w:r>
        <w:rPr>
          <w:rFonts w:ascii="Times New Roman"/>
          <w:b w:val="false"/>
          <w:i w:val="false"/>
          <w:color w:val="000000"/>
          <w:sz w:val="28"/>
        </w:rPr>
        <w:t>
      5) есептік-әліпбилік кітапта жеке істі сақтау орны туралы белгі жасалады;</w:t>
      </w:r>
    </w:p>
    <w:bookmarkEnd w:id="306"/>
    <w:bookmarkStart w:name="z316" w:id="307"/>
    <w:p>
      <w:pPr>
        <w:spacing w:after="0"/>
        <w:ind w:left="0"/>
        <w:jc w:val="both"/>
      </w:pPr>
      <w:r>
        <w:rPr>
          <w:rFonts w:ascii="Times New Roman"/>
          <w:b w:val="false"/>
          <w:i w:val="false"/>
          <w:color w:val="000000"/>
          <w:sz w:val="28"/>
        </w:rPr>
        <w:t xml:space="preserve">
      6) ҚР ҚМ АЖ-дағы электрондық есепке алу карточкасында әскери есептен шығару және жеке істі сақтау орны туралы белгі жасалады. </w:t>
      </w:r>
    </w:p>
    <w:bookmarkEnd w:id="307"/>
    <w:bookmarkStart w:name="z317" w:id="308"/>
    <w:p>
      <w:pPr>
        <w:spacing w:after="0"/>
        <w:ind w:left="0"/>
        <w:jc w:val="both"/>
      </w:pPr>
      <w:r>
        <w:rPr>
          <w:rFonts w:ascii="Times New Roman"/>
          <w:b w:val="false"/>
          <w:i w:val="false"/>
          <w:color w:val="000000"/>
          <w:sz w:val="28"/>
        </w:rPr>
        <w:t>
      52. Әскери, арнайы оқу орындарына қабылданған әскерге шақырылушыларды әскери есептен шығару әскери, арнайы оқу орындары бастықтарының бұйрықтарынан үзінділер негізінде мынадай іс-шараларды орындаумен жүргізіледі:</w:t>
      </w:r>
    </w:p>
    <w:bookmarkEnd w:id="308"/>
    <w:bookmarkStart w:name="z318" w:id="309"/>
    <w:p>
      <w:pPr>
        <w:spacing w:after="0"/>
        <w:ind w:left="0"/>
        <w:jc w:val="both"/>
      </w:pPr>
      <w:r>
        <w:rPr>
          <w:rFonts w:ascii="Times New Roman"/>
          <w:b w:val="false"/>
          <w:i w:val="false"/>
          <w:color w:val="000000"/>
          <w:sz w:val="28"/>
        </w:rPr>
        <w:t>
      1) әскерге шақырылушының есепке алу картасында әскери, арнайы оқу орнының атауын, қабылданған күнін, әскери, арнайы оқу орны бастығының оқуға қабылдау туралы бұйрығының нөмірін көрсетіп, әскери, арнайы оқу орнына қабылдау туралы жазба жазылады;</w:t>
      </w:r>
    </w:p>
    <w:bookmarkEnd w:id="309"/>
    <w:bookmarkStart w:name="z319" w:id="310"/>
    <w:p>
      <w:pPr>
        <w:spacing w:after="0"/>
        <w:ind w:left="0"/>
        <w:jc w:val="both"/>
      </w:pPr>
      <w:r>
        <w:rPr>
          <w:rFonts w:ascii="Times New Roman"/>
          <w:b w:val="false"/>
          <w:i w:val="false"/>
          <w:color w:val="000000"/>
          <w:sz w:val="28"/>
        </w:rPr>
        <w:t>
      2) есептік-әліпбилік кітапта әскери, арнайы оқу орнының атауын, қабылданған күнін, әскери, арнайы оқу орны бастығының оқуға қабылдау туралы бұйрығының нөмірін көрсетіп, әскери, арнайы оқу орнына қабылдау және жеке істі сақтау орны туралы жазба жазылады;</w:t>
      </w:r>
    </w:p>
    <w:bookmarkEnd w:id="310"/>
    <w:bookmarkStart w:name="z320" w:id="311"/>
    <w:p>
      <w:pPr>
        <w:spacing w:after="0"/>
        <w:ind w:left="0"/>
        <w:jc w:val="both"/>
      </w:pPr>
      <w:r>
        <w:rPr>
          <w:rFonts w:ascii="Times New Roman"/>
          <w:b w:val="false"/>
          <w:i w:val="false"/>
          <w:color w:val="000000"/>
          <w:sz w:val="28"/>
        </w:rPr>
        <w:t>
      3) әскери, арнайы оқу орындарына қабылданған әскерге шақырылушылардың жеке істері архивке беріледі;</w:t>
      </w:r>
    </w:p>
    <w:bookmarkEnd w:id="311"/>
    <w:bookmarkStart w:name="z321" w:id="312"/>
    <w:p>
      <w:pPr>
        <w:spacing w:after="0"/>
        <w:ind w:left="0"/>
        <w:jc w:val="both"/>
      </w:pPr>
      <w:r>
        <w:rPr>
          <w:rFonts w:ascii="Times New Roman"/>
          <w:b w:val="false"/>
          <w:i w:val="false"/>
          <w:color w:val="000000"/>
          <w:sz w:val="28"/>
        </w:rPr>
        <w:t>
      4) әскерге шақырылушыларды әскери есепке қабылдау және әскери есептен шығару жөніндегі іске аудан (облыстық маңызы бар қала) ЖӘБО-сы лауазымды адамының әскери есептен шығару туралы белгісі бар әскери, арнайы оқу орындары бастықтарының бұйрықтарынан үзінділер тігіледі;</w:t>
      </w:r>
    </w:p>
    <w:bookmarkEnd w:id="312"/>
    <w:bookmarkStart w:name="z322" w:id="313"/>
    <w:p>
      <w:pPr>
        <w:spacing w:after="0"/>
        <w:ind w:left="0"/>
        <w:jc w:val="both"/>
      </w:pPr>
      <w:r>
        <w:rPr>
          <w:rFonts w:ascii="Times New Roman"/>
          <w:b w:val="false"/>
          <w:i w:val="false"/>
          <w:color w:val="000000"/>
          <w:sz w:val="28"/>
        </w:rPr>
        <w:t xml:space="preserve">
      5) ҚР ҚМ АЖ-дағы электрондық есепке алу карточкасында әскери есептен шығару және жеке істі сақтау орны туралы белгі жасалады. </w:t>
      </w:r>
    </w:p>
    <w:bookmarkEnd w:id="313"/>
    <w:bookmarkStart w:name="z323" w:id="314"/>
    <w:p>
      <w:pPr>
        <w:spacing w:after="0"/>
        <w:ind w:left="0"/>
        <w:jc w:val="both"/>
      </w:pPr>
      <w:r>
        <w:rPr>
          <w:rFonts w:ascii="Times New Roman"/>
          <w:b w:val="false"/>
          <w:i w:val="false"/>
          <w:color w:val="000000"/>
          <w:sz w:val="28"/>
        </w:rPr>
        <w:t>
      53. Қылмыстық-атқару жүйесінің мекемелерінде жазасын өтеу үшін сотталған әскерге шақырылушыларды әскери есептен шығару сот органдарының жазбаша хабарламалары негізінде жүргізіледі.</w:t>
      </w:r>
    </w:p>
    <w:bookmarkEnd w:id="314"/>
    <w:bookmarkStart w:name="z324" w:id="315"/>
    <w:p>
      <w:pPr>
        <w:spacing w:after="0"/>
        <w:ind w:left="0"/>
        <w:jc w:val="both"/>
      </w:pPr>
      <w:r>
        <w:rPr>
          <w:rFonts w:ascii="Times New Roman"/>
          <w:b w:val="false"/>
          <w:i w:val="false"/>
          <w:color w:val="000000"/>
          <w:sz w:val="28"/>
        </w:rPr>
        <w:t>
      Ауданның (облыстық маңызы бар қаланың) ЖӘБО-сына соттылығы туралы хабарлама келіп түскен кезде картотекадан сотталған адамның жеке ісі алынады. Әскерге шақырылушының есепке алу картасында және есептік-әліпбилік кітапта соттың атауын, шешім шығарылған күнді, Қазақстан Республикасы Қылмыстық кодексінің бабын және әскерге шақырылушыны жазалау мерзімін көрсетіп, әскери есептен шығару туралы белгі жазылады. Үкімнің көшірмесі немесе сот органының хабарламасы әскерге шақырылушының жеке ісіне тігіледі, ол архивке беріледі және ол 27 жасқа толғанға дейін сақталады.</w:t>
      </w:r>
    </w:p>
    <w:bookmarkEnd w:id="315"/>
    <w:bookmarkStart w:name="z325" w:id="316"/>
    <w:p>
      <w:pPr>
        <w:spacing w:after="0"/>
        <w:ind w:left="0"/>
        <w:jc w:val="both"/>
      </w:pPr>
      <w:r>
        <w:rPr>
          <w:rFonts w:ascii="Times New Roman"/>
          <w:b w:val="false"/>
          <w:i w:val="false"/>
          <w:color w:val="000000"/>
          <w:sz w:val="28"/>
        </w:rPr>
        <w:t>
      Есептік-әліпбилік кітапта жеке істі сақтау орны туралы белгі жасалады.</w:t>
      </w:r>
    </w:p>
    <w:bookmarkEnd w:id="316"/>
    <w:bookmarkStart w:name="z326" w:id="317"/>
    <w:p>
      <w:pPr>
        <w:spacing w:after="0"/>
        <w:ind w:left="0"/>
        <w:jc w:val="both"/>
      </w:pPr>
      <w:r>
        <w:rPr>
          <w:rFonts w:ascii="Times New Roman"/>
          <w:b w:val="false"/>
          <w:i w:val="false"/>
          <w:color w:val="000000"/>
          <w:sz w:val="28"/>
        </w:rPr>
        <w:t xml:space="preserve">
      54. Қорғаныс министрлігінің мамандандырылған ұйымдарында (бұдан әрі – Министрліктің мамандандырылған ұйымдары) ақылы негізде әскери оқытылған резервті даярлау бағдарламасы бойынша әскери-техникалық және басқа да әскери мамандықтар бойынша білім алған әскерге шақырылушылар тұрғылықты жері бойынша ауданның (облыстық маңызы бар қаланың) ЖӘБО-сына әскери міндеттілердің әскери есебіне беріледі. </w:t>
      </w:r>
    </w:p>
    <w:bookmarkEnd w:id="317"/>
    <w:bookmarkStart w:name="z327" w:id="318"/>
    <w:p>
      <w:pPr>
        <w:spacing w:after="0"/>
        <w:ind w:left="0"/>
        <w:jc w:val="both"/>
      </w:pPr>
      <w:r>
        <w:rPr>
          <w:rFonts w:ascii="Times New Roman"/>
          <w:b w:val="false"/>
          <w:i w:val="false"/>
          <w:color w:val="000000"/>
          <w:sz w:val="28"/>
        </w:rPr>
        <w:t xml:space="preserve">
      Министрліктің мамандандырылған ұйымдары осы Қағидаларға </w:t>
      </w:r>
      <w:r>
        <w:rPr>
          <w:rFonts w:ascii="Times New Roman"/>
          <w:b w:val="false"/>
          <w:i w:val="false"/>
          <w:color w:val="000000"/>
          <w:sz w:val="28"/>
        </w:rPr>
        <w:t>16-қосымшаға</w:t>
      </w:r>
      <w:r>
        <w:rPr>
          <w:rFonts w:ascii="Times New Roman"/>
          <w:b w:val="false"/>
          <w:i w:val="false"/>
          <w:color w:val="000000"/>
          <w:sz w:val="28"/>
        </w:rPr>
        <w:t xml:space="preserve"> сәйкес нысан бойынша даярлықтың толық курсынан өткен әскери міндеттілер мен әскерге шақырылушылардың атаулы тізімін және мамандандырылған білім беру ұйымының тиісті мөрімен куәландырылған әскери оқытылған резервті даярлау бағдарламасы бойынша оқуды аяқтағаны туралы сертификаттың көшірмесін (бұдан әрі – сертификат) оқу аяқталған сәттен бастап 3 күннен кешіктірмей тұрғылықты жері бойынша ауданның (облыстық маңызы бар қаланың) ЖӘБО-сына жолдайды. </w:t>
      </w:r>
    </w:p>
    <w:bookmarkEnd w:id="318"/>
    <w:bookmarkStart w:name="z328" w:id="319"/>
    <w:p>
      <w:pPr>
        <w:spacing w:after="0"/>
        <w:ind w:left="0"/>
        <w:jc w:val="both"/>
      </w:pPr>
      <w:r>
        <w:rPr>
          <w:rFonts w:ascii="Times New Roman"/>
          <w:b w:val="false"/>
          <w:i w:val="false"/>
          <w:color w:val="000000"/>
          <w:sz w:val="28"/>
        </w:rPr>
        <w:t xml:space="preserve">
      Ауданның (облыстық маңызы бар қаланың) ЖӘБО-сы әскерге шақырылушылардың атаулы тізімін және сертификаттарының көшірмелерін алған кезде оларды әскери міндеттілердің әскери есебіне береді, электрондық есепке алу карточкасын толтырады және әскерге шақырылушылардың жеке істеріне және есептік-әліпбилік кітапқа өзгерістер енгізеді. </w:t>
      </w:r>
    </w:p>
    <w:bookmarkEnd w:id="319"/>
    <w:bookmarkStart w:name="z329" w:id="320"/>
    <w:p>
      <w:pPr>
        <w:spacing w:after="0"/>
        <w:ind w:left="0"/>
        <w:jc w:val="both"/>
      </w:pPr>
      <w:r>
        <w:rPr>
          <w:rFonts w:ascii="Times New Roman"/>
          <w:b w:val="false"/>
          <w:i w:val="false"/>
          <w:color w:val="000000"/>
          <w:sz w:val="28"/>
        </w:rPr>
        <w:t xml:space="preserve">
      55. Запастағы офицерлер мен сержанттар бағдарламасы бойынша әскери даярлықтан өткен азаматтар тұрғылықты жері бойынша ауданның (облыстық маңызы бар қаланың) ЖӘБО-сына запастағы офицерлер мен сержанттардың әскери есебіне беріледі. </w:t>
      </w:r>
    </w:p>
    <w:bookmarkEnd w:id="320"/>
    <w:bookmarkStart w:name="z330" w:id="321"/>
    <w:p>
      <w:pPr>
        <w:spacing w:after="0"/>
        <w:ind w:left="0"/>
        <w:jc w:val="both"/>
      </w:pPr>
      <w:r>
        <w:rPr>
          <w:rFonts w:ascii="Times New Roman"/>
          <w:b w:val="false"/>
          <w:i w:val="false"/>
          <w:color w:val="000000"/>
          <w:sz w:val="28"/>
        </w:rPr>
        <w:t>
      Әскери кафедралар:</w:t>
      </w:r>
    </w:p>
    <w:bookmarkEnd w:id="321"/>
    <w:bookmarkStart w:name="z331" w:id="322"/>
    <w:p>
      <w:pPr>
        <w:spacing w:after="0"/>
        <w:ind w:left="0"/>
        <w:jc w:val="both"/>
      </w:pPr>
      <w:r>
        <w:rPr>
          <w:rFonts w:ascii="Times New Roman"/>
          <w:b w:val="false"/>
          <w:i w:val="false"/>
          <w:color w:val="000000"/>
          <w:sz w:val="28"/>
        </w:rPr>
        <w:t>
      1) запастағы офицерлер бағдарламасы бойынша әскери даярлықтан өткен және оқуды бітіру емтихандарын тапсырған азаматтарға:</w:t>
      </w:r>
    </w:p>
    <w:bookmarkEnd w:id="322"/>
    <w:bookmarkStart w:name="z332" w:id="323"/>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17-қосымшаға</w:t>
      </w:r>
      <w:r>
        <w:rPr>
          <w:rFonts w:ascii="Times New Roman"/>
          <w:b w:val="false"/>
          <w:i w:val="false"/>
          <w:color w:val="000000"/>
          <w:sz w:val="28"/>
        </w:rPr>
        <w:t xml:space="preserve"> сәйкес нысан бойынша запастағы офицерлер бағдарламасы бойынша даярлықтан өткен азаматтардың атаулы тізімін жасайды және мынадай негізгі құжаттарды қамтитын офицердің жеке ісін қалыптастырады: қызметтік карта, нөмір бойынша есепке алу карточкасы, жетон, аттестаттау парағы, офицер атағын беруге ұсыным, мінездеме, офицер атағын беру туралы бұйрықтан үзінді, жоғары оқу орнын аяқтау туралы дипломның көшірмесі (нотариат растаған); </w:t>
      </w:r>
    </w:p>
    <w:bookmarkEnd w:id="323"/>
    <w:bookmarkStart w:name="z333" w:id="324"/>
    <w:p>
      <w:pPr>
        <w:spacing w:after="0"/>
        <w:ind w:left="0"/>
        <w:jc w:val="both"/>
      </w:pPr>
      <w:r>
        <w:rPr>
          <w:rFonts w:ascii="Times New Roman"/>
          <w:b w:val="false"/>
          <w:i w:val="false"/>
          <w:color w:val="000000"/>
          <w:sz w:val="28"/>
        </w:rPr>
        <w:t>
      офицер атағын беру туралы бұйрықтан үзінділерді алған сәттен бастап 10 жұмыс күнінен кешіктірмей атаулы тізімді және жеке істерді оқу орнының орналасқан жері бойынша астананың, республикалық маңызы бар қалалар мен облыстардың қорғаныс істері департаменттеріне жолдайды;</w:t>
      </w:r>
    </w:p>
    <w:bookmarkEnd w:id="324"/>
    <w:bookmarkStart w:name="z334" w:id="325"/>
    <w:p>
      <w:pPr>
        <w:spacing w:after="0"/>
        <w:ind w:left="0"/>
        <w:jc w:val="both"/>
      </w:pPr>
      <w:r>
        <w:rPr>
          <w:rFonts w:ascii="Times New Roman"/>
          <w:b w:val="false"/>
          <w:i w:val="false"/>
          <w:color w:val="000000"/>
          <w:sz w:val="28"/>
        </w:rPr>
        <w:t>
      2) запастағы сержанттар бағдарламасы бойынша әскери даярлықтан өткен азаматтарға:</w:t>
      </w:r>
    </w:p>
    <w:bookmarkEnd w:id="325"/>
    <w:bookmarkStart w:name="z335" w:id="326"/>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18-қосымшаға</w:t>
      </w:r>
      <w:r>
        <w:rPr>
          <w:rFonts w:ascii="Times New Roman"/>
          <w:b w:val="false"/>
          <w:i w:val="false"/>
          <w:color w:val="000000"/>
          <w:sz w:val="28"/>
        </w:rPr>
        <w:t xml:space="preserve"> сәйкес нысан бойынша запастағы сержанттар бағдарламасы бойынша даярлықтан өткен азаматтардың атаулы тізімін жасайды; </w:t>
      </w:r>
    </w:p>
    <w:bookmarkEnd w:id="326"/>
    <w:bookmarkStart w:name="z336" w:id="327"/>
    <w:p>
      <w:pPr>
        <w:spacing w:after="0"/>
        <w:ind w:left="0"/>
        <w:jc w:val="both"/>
      </w:pPr>
      <w:r>
        <w:rPr>
          <w:rFonts w:ascii="Times New Roman"/>
          <w:b w:val="false"/>
          <w:i w:val="false"/>
          <w:color w:val="000000"/>
          <w:sz w:val="28"/>
        </w:rPr>
        <w:t xml:space="preserve">
      оқу орнының орналасқан жері бойынша "Запастағы сержанттар бағдарламасы бойынша әскери даярлықтың толық курсын аяқтаған азаматтарға "кіші сержант" ("медицина қызметінің кіші сержанты") әскери атағын беру туралы" астананың, республикалық маңызы бар қалалар мен облыстардың қорғаныс істері департаменті бастығы бұйрығының жобасын (бұдан әрі – бұйрық жобасы) әзірлейді; </w:t>
      </w:r>
    </w:p>
    <w:bookmarkEnd w:id="327"/>
    <w:bookmarkStart w:name="z337" w:id="328"/>
    <w:p>
      <w:pPr>
        <w:spacing w:after="0"/>
        <w:ind w:left="0"/>
        <w:jc w:val="both"/>
      </w:pPr>
      <w:r>
        <w:rPr>
          <w:rFonts w:ascii="Times New Roman"/>
          <w:b w:val="false"/>
          <w:i w:val="false"/>
          <w:color w:val="000000"/>
          <w:sz w:val="28"/>
        </w:rPr>
        <w:t xml:space="preserve">
      азаматтар әскери кафедраны бітірген сәттен бастап 5 жұмыс күнінен кеш емес мерзімде атаулы тізімді, бұйрық жобасын (мемлекеттік және орыс тілдерінде электрондық және қағаз түрінде), оқу орны ректорының әскери кафедраға қабылдау туралы бұйрығынан үзіндіні және әскери кафедрада оқуды бітіру емтихандарын тапсыру хаттамасынан үзіндіні (мөрмен расталған) оқу орнының орналасқан жері бойынша астананың, республикалық маңызы бар қалалар мен облыстардың қорғаныс істері департаментіне жолдайды; </w:t>
      </w:r>
    </w:p>
    <w:bookmarkEnd w:id="328"/>
    <w:bookmarkStart w:name="z338" w:id="329"/>
    <w:p>
      <w:pPr>
        <w:spacing w:after="0"/>
        <w:ind w:left="0"/>
        <w:jc w:val="both"/>
      </w:pPr>
      <w:r>
        <w:rPr>
          <w:rFonts w:ascii="Times New Roman"/>
          <w:b w:val="false"/>
          <w:i w:val="false"/>
          <w:color w:val="000000"/>
          <w:sz w:val="28"/>
        </w:rPr>
        <w:t>
      Қорғаныс істері департаменттері:</w:t>
      </w:r>
    </w:p>
    <w:bookmarkEnd w:id="329"/>
    <w:bookmarkStart w:name="z339" w:id="330"/>
    <w:p>
      <w:pPr>
        <w:spacing w:after="0"/>
        <w:ind w:left="0"/>
        <w:jc w:val="both"/>
      </w:pPr>
      <w:r>
        <w:rPr>
          <w:rFonts w:ascii="Times New Roman"/>
          <w:b w:val="false"/>
          <w:i w:val="false"/>
          <w:color w:val="000000"/>
          <w:sz w:val="28"/>
        </w:rPr>
        <w:t>
      1) запастағы офицерлер бағдарламасы бойынша әскери даярлықтан өткен және оқуды бітіру емтихандарын тапсырған азаматтарға:</w:t>
      </w:r>
    </w:p>
    <w:bookmarkEnd w:id="330"/>
    <w:bookmarkStart w:name="z340" w:id="331"/>
    <w:p>
      <w:pPr>
        <w:spacing w:after="0"/>
        <w:ind w:left="0"/>
        <w:jc w:val="both"/>
      </w:pPr>
      <w:r>
        <w:rPr>
          <w:rFonts w:ascii="Times New Roman"/>
          <w:b w:val="false"/>
          <w:i w:val="false"/>
          <w:color w:val="000000"/>
          <w:sz w:val="28"/>
        </w:rPr>
        <w:t xml:space="preserve">
      әскери кафедралардан тиісті құжаттарды алған кезде олардың бар болуын және дұрыс ресімделуін тексереді; </w:t>
      </w:r>
    </w:p>
    <w:bookmarkEnd w:id="331"/>
    <w:bookmarkStart w:name="z341" w:id="332"/>
    <w:p>
      <w:pPr>
        <w:spacing w:after="0"/>
        <w:ind w:left="0"/>
        <w:jc w:val="both"/>
      </w:pPr>
      <w:r>
        <w:rPr>
          <w:rFonts w:ascii="Times New Roman"/>
          <w:b w:val="false"/>
          <w:i w:val="false"/>
          <w:color w:val="000000"/>
          <w:sz w:val="28"/>
        </w:rPr>
        <w:t xml:space="preserve">
      дәлсіздік анықталған не қате болған жағдайда құжаттарды әскери кафедраға қайтарады; </w:t>
      </w:r>
    </w:p>
    <w:bookmarkEnd w:id="332"/>
    <w:bookmarkStart w:name="z342" w:id="333"/>
    <w:p>
      <w:pPr>
        <w:spacing w:after="0"/>
        <w:ind w:left="0"/>
        <w:jc w:val="both"/>
      </w:pPr>
      <w:r>
        <w:rPr>
          <w:rFonts w:ascii="Times New Roman"/>
          <w:b w:val="false"/>
          <w:i w:val="false"/>
          <w:color w:val="000000"/>
          <w:sz w:val="28"/>
        </w:rPr>
        <w:t xml:space="preserve">
      ҚР ҚМ АЖ-ның электрондық есепке алу карточкаларына тиісті мәліметтерді енгізеді; </w:t>
      </w:r>
    </w:p>
    <w:bookmarkEnd w:id="333"/>
    <w:bookmarkStart w:name="z343" w:id="334"/>
    <w:p>
      <w:pPr>
        <w:spacing w:after="0"/>
        <w:ind w:left="0"/>
        <w:jc w:val="both"/>
      </w:pPr>
      <w:r>
        <w:rPr>
          <w:rFonts w:ascii="Times New Roman"/>
          <w:b w:val="false"/>
          <w:i w:val="false"/>
          <w:color w:val="000000"/>
          <w:sz w:val="28"/>
        </w:rPr>
        <w:t xml:space="preserve">
      жеке істерді архивке сақтауға береді; </w:t>
      </w:r>
    </w:p>
    <w:bookmarkEnd w:id="334"/>
    <w:bookmarkStart w:name="z344" w:id="335"/>
    <w:p>
      <w:pPr>
        <w:spacing w:after="0"/>
        <w:ind w:left="0"/>
        <w:jc w:val="both"/>
      </w:pPr>
      <w:r>
        <w:rPr>
          <w:rFonts w:ascii="Times New Roman"/>
          <w:b w:val="false"/>
          <w:i w:val="false"/>
          <w:color w:val="000000"/>
          <w:sz w:val="28"/>
        </w:rPr>
        <w:t>
      2) запастағы сержанттар бағдарламасы бойынша әскери даярлықтан өткен азаматтарға:</w:t>
      </w:r>
    </w:p>
    <w:bookmarkEnd w:id="335"/>
    <w:bookmarkStart w:name="z345" w:id="336"/>
    <w:p>
      <w:pPr>
        <w:spacing w:after="0"/>
        <w:ind w:left="0"/>
        <w:jc w:val="both"/>
      </w:pPr>
      <w:r>
        <w:rPr>
          <w:rFonts w:ascii="Times New Roman"/>
          <w:b w:val="false"/>
          <w:i w:val="false"/>
          <w:color w:val="000000"/>
          <w:sz w:val="28"/>
        </w:rPr>
        <w:t xml:space="preserve">
      белгіленген құжаттарды алған кезде олардың бар болуын және дұрыс ресімделуін тексереді; </w:t>
      </w:r>
    </w:p>
    <w:bookmarkEnd w:id="336"/>
    <w:bookmarkStart w:name="z346" w:id="337"/>
    <w:p>
      <w:pPr>
        <w:spacing w:after="0"/>
        <w:ind w:left="0"/>
        <w:jc w:val="both"/>
      </w:pPr>
      <w:r>
        <w:rPr>
          <w:rFonts w:ascii="Times New Roman"/>
          <w:b w:val="false"/>
          <w:i w:val="false"/>
          <w:color w:val="000000"/>
          <w:sz w:val="28"/>
        </w:rPr>
        <w:t xml:space="preserve">
      дәлсіздік анықталған не қате болған жағдайда құжаттарды әскери кафедраға қайтарады; </w:t>
      </w:r>
    </w:p>
    <w:bookmarkEnd w:id="337"/>
    <w:bookmarkStart w:name="z347" w:id="338"/>
    <w:p>
      <w:pPr>
        <w:spacing w:after="0"/>
        <w:ind w:left="0"/>
        <w:jc w:val="both"/>
      </w:pPr>
      <w:r>
        <w:rPr>
          <w:rFonts w:ascii="Times New Roman"/>
          <w:b w:val="false"/>
          <w:i w:val="false"/>
          <w:color w:val="000000"/>
          <w:sz w:val="28"/>
        </w:rPr>
        <w:t>
      тиісті атақтар беру туралы бұйрықтар шығарады;</w:t>
      </w:r>
    </w:p>
    <w:bookmarkEnd w:id="338"/>
    <w:bookmarkStart w:name="z348" w:id="339"/>
    <w:p>
      <w:pPr>
        <w:spacing w:after="0"/>
        <w:ind w:left="0"/>
        <w:jc w:val="both"/>
      </w:pPr>
      <w:r>
        <w:rPr>
          <w:rFonts w:ascii="Times New Roman"/>
          <w:b w:val="false"/>
          <w:i w:val="false"/>
          <w:color w:val="000000"/>
          <w:sz w:val="28"/>
        </w:rPr>
        <w:t>
      ҚР ҚМ АЖ-ның электрондық есепке алу карточкаларына тиісті мәліметтерді енгізеді, ал растау құжаттарын жеке іске тігеді және архивке сақтауға береді;</w:t>
      </w:r>
    </w:p>
    <w:bookmarkEnd w:id="339"/>
    <w:bookmarkStart w:name="z349" w:id="340"/>
    <w:p>
      <w:pPr>
        <w:spacing w:after="0"/>
        <w:ind w:left="0"/>
        <w:jc w:val="both"/>
      </w:pPr>
      <w:r>
        <w:rPr>
          <w:rFonts w:ascii="Times New Roman"/>
          <w:b w:val="false"/>
          <w:i w:val="false"/>
          <w:color w:val="000000"/>
          <w:sz w:val="28"/>
        </w:rPr>
        <w:t xml:space="preserve">
      ауданның (облыстық маңызы бар қаланың) ЖӘБО-сы ҚР ҚМ АЖ-дан азаматтардың әскери кафедраларды бітіргені және оларға әскери атақ берілгені туралы хабарламаны алған кезде оларды тиісті құрамдағы әскери міндеттілердің әскери есебіне береді және негізгі есепке алу құжаттарына өзгерістер енгізеді. </w:t>
      </w:r>
    </w:p>
    <w:bookmarkEnd w:id="340"/>
    <w:bookmarkStart w:name="z350" w:id="341"/>
    <w:p>
      <w:pPr>
        <w:spacing w:after="0"/>
        <w:ind w:left="0"/>
        <w:jc w:val="both"/>
      </w:pPr>
      <w:r>
        <w:rPr>
          <w:rFonts w:ascii="Times New Roman"/>
          <w:b w:val="false"/>
          <w:i w:val="false"/>
          <w:color w:val="000000"/>
          <w:sz w:val="28"/>
        </w:rPr>
        <w:t xml:space="preserve">
      Қажет болған кезде, запастағы офицерлер немесе сержанттар бағдарламалары бойынша даярлықтан өткенін растау үшін азаматтарға олардың өтініші бойынша оқу орындарының әскери кафедралары осы Қағидаларға </w:t>
      </w:r>
      <w:r>
        <w:rPr>
          <w:rFonts w:ascii="Times New Roman"/>
          <w:b w:val="false"/>
          <w:i w:val="false"/>
          <w:color w:val="000000"/>
          <w:sz w:val="28"/>
        </w:rPr>
        <w:t>19-қосымшаға</w:t>
      </w:r>
      <w:r>
        <w:rPr>
          <w:rFonts w:ascii="Times New Roman"/>
          <w:b w:val="false"/>
          <w:i w:val="false"/>
          <w:color w:val="000000"/>
          <w:sz w:val="28"/>
        </w:rPr>
        <w:t xml:space="preserve"> сәйкес нысан бойынша анықтама береді.</w:t>
      </w:r>
    </w:p>
    <w:bookmarkEnd w:id="341"/>
    <w:bookmarkStart w:name="z351" w:id="342"/>
    <w:p>
      <w:pPr>
        <w:spacing w:after="0"/>
        <w:ind w:left="0"/>
        <w:jc w:val="both"/>
      </w:pPr>
      <w:r>
        <w:rPr>
          <w:rFonts w:ascii="Times New Roman"/>
          <w:b w:val="false"/>
          <w:i w:val="false"/>
          <w:color w:val="000000"/>
          <w:sz w:val="28"/>
        </w:rPr>
        <w:t>
      56. Бейбіт уақытта әскери қызметке жарамсыз, соғыс уақытында шектеулі жарамды деп танылған әскерге шақырылушылардың әскери есебінен әскери міндеттілердің есебіне беру облыстық әскерге шақыру комиссиясының шешімімен расталған аудандық (қалалық) әскерге шақыру комиссиясының шешімі негізінде жүргізіледі.</w:t>
      </w:r>
    </w:p>
    <w:bookmarkEnd w:id="342"/>
    <w:bookmarkStart w:name="z352" w:id="343"/>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20-қосымшаға</w:t>
      </w:r>
      <w:r>
        <w:rPr>
          <w:rFonts w:ascii="Times New Roman"/>
          <w:b w:val="false"/>
          <w:i w:val="false"/>
          <w:color w:val="000000"/>
          <w:sz w:val="28"/>
        </w:rPr>
        <w:t xml:space="preserve"> сәйкес нысан бойынша облыстық әскерге шақыру комиссиясының хаттамалары кітабынан үзінді ауданның (облыстық маңызы бар қаланың) ЖӘБО-сына бейбіт уақытта әскери қызметке жарамсыз, соғыс уақытында шектеулі жарамды теп тану туралы шешім қабылданғаннан кейін 10 жұмыс күнінен кешіктірілмей жолданады.</w:t>
      </w:r>
    </w:p>
    <w:bookmarkEnd w:id="343"/>
    <w:bookmarkStart w:name="z353" w:id="344"/>
    <w:p>
      <w:pPr>
        <w:spacing w:after="0"/>
        <w:ind w:left="0"/>
        <w:jc w:val="both"/>
      </w:pPr>
      <w:r>
        <w:rPr>
          <w:rFonts w:ascii="Times New Roman"/>
          <w:b w:val="false"/>
          <w:i w:val="false"/>
          <w:color w:val="000000"/>
          <w:sz w:val="28"/>
        </w:rPr>
        <w:t>
      Облыстық әскерге шақыру комиссиясының хаттамасынан үзінді алғаннан кейін әскерге шақырылушыларды әскери міндеттілердің есебіне беру кезіндегі ауданның (облыстық маңызы бар қаланың) ЖӘБО жұмысының кезеңділігі:</w:t>
      </w:r>
    </w:p>
    <w:bookmarkEnd w:id="344"/>
    <w:bookmarkStart w:name="z354" w:id="345"/>
    <w:p>
      <w:pPr>
        <w:spacing w:after="0"/>
        <w:ind w:left="0"/>
        <w:jc w:val="both"/>
      </w:pPr>
      <w:r>
        <w:rPr>
          <w:rFonts w:ascii="Times New Roman"/>
          <w:b w:val="false"/>
          <w:i w:val="false"/>
          <w:color w:val="000000"/>
          <w:sz w:val="28"/>
        </w:rPr>
        <w:t xml:space="preserve">
      1) осы Қағидаларға </w:t>
      </w:r>
      <w:r>
        <w:rPr>
          <w:rFonts w:ascii="Times New Roman"/>
          <w:b w:val="false"/>
          <w:i w:val="false"/>
          <w:color w:val="000000"/>
          <w:sz w:val="28"/>
        </w:rPr>
        <w:t>20-қосымшаға</w:t>
      </w:r>
      <w:r>
        <w:rPr>
          <w:rFonts w:ascii="Times New Roman"/>
          <w:b w:val="false"/>
          <w:i w:val="false"/>
          <w:color w:val="000000"/>
          <w:sz w:val="28"/>
        </w:rPr>
        <w:t xml:space="preserve"> сәйкес нысан бойынша аудандық (қалалық) әскерге шақыру комиссиялары хаттамасынан үзінді ресімделеді;</w:t>
      </w:r>
    </w:p>
    <w:bookmarkEnd w:id="345"/>
    <w:bookmarkStart w:name="z355" w:id="346"/>
    <w:p>
      <w:pPr>
        <w:spacing w:after="0"/>
        <w:ind w:left="0"/>
        <w:jc w:val="both"/>
      </w:pPr>
      <w:r>
        <w:rPr>
          <w:rFonts w:ascii="Times New Roman"/>
          <w:b w:val="false"/>
          <w:i w:val="false"/>
          <w:color w:val="000000"/>
          <w:sz w:val="28"/>
        </w:rPr>
        <w:t>
      2) әскерге шақырылушының есепке алу картасының 5-бөлімінде беру туралы тиісті белгі қойылады;</w:t>
      </w:r>
    </w:p>
    <w:bookmarkEnd w:id="346"/>
    <w:bookmarkStart w:name="z356" w:id="347"/>
    <w:p>
      <w:pPr>
        <w:spacing w:after="0"/>
        <w:ind w:left="0"/>
        <w:jc w:val="both"/>
      </w:pPr>
      <w:r>
        <w:rPr>
          <w:rFonts w:ascii="Times New Roman"/>
          <w:b w:val="false"/>
          <w:i w:val="false"/>
          <w:color w:val="000000"/>
          <w:sz w:val="28"/>
        </w:rPr>
        <w:t>
      3) аудандық (қалалық) және облыстық әскерге шақыру комиссиясының хаттамалар кітабынан үзінділері бар жеке істер әскери міндеттілерді есепке алу бөлімшесіне ауданның (облыстық маңызы бар қаланың) ЖӘБО бастығы бекіткен акті бойынша беріледі;</w:t>
      </w:r>
    </w:p>
    <w:bookmarkEnd w:id="347"/>
    <w:bookmarkStart w:name="z357" w:id="348"/>
    <w:p>
      <w:pPr>
        <w:spacing w:after="0"/>
        <w:ind w:left="0"/>
        <w:jc w:val="both"/>
      </w:pPr>
      <w:r>
        <w:rPr>
          <w:rFonts w:ascii="Times New Roman"/>
          <w:b w:val="false"/>
          <w:i w:val="false"/>
          <w:color w:val="000000"/>
          <w:sz w:val="28"/>
        </w:rPr>
        <w:t>
      4) есептік-әліпбилік кітаптың 8-бағанында аудандық (қалалық) әскерге шақыру комиссиясы хаттамасының күні мен нөмірі көрсетіледі;</w:t>
      </w:r>
    </w:p>
    <w:bookmarkEnd w:id="348"/>
    <w:bookmarkStart w:name="z358" w:id="349"/>
    <w:p>
      <w:pPr>
        <w:spacing w:after="0"/>
        <w:ind w:left="0"/>
        <w:jc w:val="both"/>
      </w:pPr>
      <w:r>
        <w:rPr>
          <w:rFonts w:ascii="Times New Roman"/>
          <w:b w:val="false"/>
          <w:i w:val="false"/>
          <w:color w:val="000000"/>
          <w:sz w:val="28"/>
        </w:rPr>
        <w:t>
      5) ауданның (облыстық маңызы бар қаланың) ЖӘБО бастығының "қатардағы жауынгер" әскери атағын беру туралы бұйрығы шығарылады;</w:t>
      </w:r>
    </w:p>
    <w:bookmarkEnd w:id="349"/>
    <w:bookmarkStart w:name="z359" w:id="350"/>
    <w:p>
      <w:pPr>
        <w:spacing w:after="0"/>
        <w:ind w:left="0"/>
        <w:jc w:val="both"/>
      </w:pPr>
      <w:r>
        <w:rPr>
          <w:rFonts w:ascii="Times New Roman"/>
          <w:b w:val="false"/>
          <w:i w:val="false"/>
          <w:color w:val="000000"/>
          <w:sz w:val="28"/>
        </w:rPr>
        <w:t>
      6) ҚР ҚМ АЖ-дағы электрондық есепке алу карточкасына тиісті жазба жасалады;</w:t>
      </w:r>
    </w:p>
    <w:bookmarkEnd w:id="350"/>
    <w:bookmarkStart w:name="z360" w:id="351"/>
    <w:p>
      <w:pPr>
        <w:spacing w:after="0"/>
        <w:ind w:left="0"/>
        <w:jc w:val="both"/>
      </w:pPr>
      <w:r>
        <w:rPr>
          <w:rFonts w:ascii="Times New Roman"/>
          <w:b w:val="false"/>
          <w:i w:val="false"/>
          <w:color w:val="000000"/>
          <w:sz w:val="28"/>
        </w:rPr>
        <w:t>
      7) әскери міндеттілер есебіне алынған әскерге шақырылушылардың есепке алу карталары белгіленген тәртіппен архивке сақтауға тапсырылады;</w:t>
      </w:r>
    </w:p>
    <w:bookmarkEnd w:id="351"/>
    <w:bookmarkStart w:name="z361" w:id="352"/>
    <w:p>
      <w:pPr>
        <w:spacing w:after="0"/>
        <w:ind w:left="0"/>
        <w:jc w:val="both"/>
      </w:pPr>
      <w:r>
        <w:rPr>
          <w:rFonts w:ascii="Times New Roman"/>
          <w:b w:val="false"/>
          <w:i w:val="false"/>
          <w:color w:val="000000"/>
          <w:sz w:val="28"/>
        </w:rPr>
        <w:t>
      8) есептік-әліпбилік кітаптың 9-бағанында әскерге шақырылушының есепке алу картасын сақтау орны туралы жазба жасалады.</w:t>
      </w:r>
    </w:p>
    <w:bookmarkEnd w:id="352"/>
    <w:bookmarkStart w:name="z362" w:id="353"/>
    <w:p>
      <w:pPr>
        <w:spacing w:after="0"/>
        <w:ind w:left="0"/>
        <w:jc w:val="both"/>
      </w:pPr>
      <w:r>
        <w:rPr>
          <w:rFonts w:ascii="Times New Roman"/>
          <w:b w:val="false"/>
          <w:i w:val="false"/>
          <w:color w:val="000000"/>
          <w:sz w:val="28"/>
        </w:rPr>
        <w:t>
      Әртүрлі себеппен 27 жасқа толғаннан кейін мерзімді әскери қызметке шақырылмаған әскерге шақырылушылар әскери міндеттілер есебіне беріледі.</w:t>
      </w:r>
    </w:p>
    <w:bookmarkEnd w:id="353"/>
    <w:bookmarkStart w:name="z363" w:id="354"/>
    <w:p>
      <w:pPr>
        <w:spacing w:after="0"/>
        <w:ind w:left="0"/>
        <w:jc w:val="both"/>
      </w:pPr>
      <w:r>
        <w:rPr>
          <w:rFonts w:ascii="Times New Roman"/>
          <w:b w:val="false"/>
          <w:i w:val="false"/>
          <w:color w:val="000000"/>
          <w:sz w:val="28"/>
        </w:rPr>
        <w:t>
      Әскерге шақырылушыларды 27 жасқа толғаннан кейін әскери міндеттілердің есебіне беру кезіндегі ауданның (облыстық маңызы бар қаланың) ЖӘБО жұмысының кезеңділігі:</w:t>
      </w:r>
    </w:p>
    <w:bookmarkEnd w:id="354"/>
    <w:bookmarkStart w:name="z364" w:id="355"/>
    <w:p>
      <w:pPr>
        <w:spacing w:after="0"/>
        <w:ind w:left="0"/>
        <w:jc w:val="both"/>
      </w:pPr>
      <w:r>
        <w:rPr>
          <w:rFonts w:ascii="Times New Roman"/>
          <w:b w:val="false"/>
          <w:i w:val="false"/>
          <w:color w:val="000000"/>
          <w:sz w:val="28"/>
        </w:rPr>
        <w:t>
      1) әскерге шақырылушының есепке алу картасының 5-бөлімінде беру туралы тиісті белгі қойылады;</w:t>
      </w:r>
    </w:p>
    <w:bookmarkEnd w:id="355"/>
    <w:bookmarkStart w:name="z365" w:id="356"/>
    <w:p>
      <w:pPr>
        <w:spacing w:after="0"/>
        <w:ind w:left="0"/>
        <w:jc w:val="both"/>
      </w:pPr>
      <w:r>
        <w:rPr>
          <w:rFonts w:ascii="Times New Roman"/>
          <w:b w:val="false"/>
          <w:i w:val="false"/>
          <w:color w:val="000000"/>
          <w:sz w:val="28"/>
        </w:rPr>
        <w:t>
      2) жеке істер әскери міндеттілерді есепке алу бөлімшесіне ауданның (облыстық маңызы бар қаланың) ЖӘБО бастығы бекіткен акті бойынша 7 жұмыс күнінен кешіктірілмей беріледі;</w:t>
      </w:r>
    </w:p>
    <w:bookmarkEnd w:id="356"/>
    <w:bookmarkStart w:name="z366" w:id="357"/>
    <w:p>
      <w:pPr>
        <w:spacing w:after="0"/>
        <w:ind w:left="0"/>
        <w:jc w:val="both"/>
      </w:pPr>
      <w:r>
        <w:rPr>
          <w:rFonts w:ascii="Times New Roman"/>
          <w:b w:val="false"/>
          <w:i w:val="false"/>
          <w:color w:val="000000"/>
          <w:sz w:val="28"/>
        </w:rPr>
        <w:t>
      3) есептік-әліпбилік кітаптың 8-бағанында әскерге шақырылушылардың жеке істерін беру актісінің күні мен тіркеу нөмірі көрсетіледі;</w:t>
      </w:r>
    </w:p>
    <w:bookmarkEnd w:id="357"/>
    <w:bookmarkStart w:name="z367" w:id="358"/>
    <w:p>
      <w:pPr>
        <w:spacing w:after="0"/>
        <w:ind w:left="0"/>
        <w:jc w:val="both"/>
      </w:pPr>
      <w:r>
        <w:rPr>
          <w:rFonts w:ascii="Times New Roman"/>
          <w:b w:val="false"/>
          <w:i w:val="false"/>
          <w:color w:val="000000"/>
          <w:sz w:val="28"/>
        </w:rPr>
        <w:t>
      4) ауданның (облыстық маңызы бар қаланың) ЖӘБО бастығының "қатардағы жауынгер" әскери атағын беру туралы бұйрығы шығарылады;</w:t>
      </w:r>
    </w:p>
    <w:bookmarkEnd w:id="358"/>
    <w:bookmarkStart w:name="z368" w:id="359"/>
    <w:p>
      <w:pPr>
        <w:spacing w:after="0"/>
        <w:ind w:left="0"/>
        <w:jc w:val="both"/>
      </w:pPr>
      <w:r>
        <w:rPr>
          <w:rFonts w:ascii="Times New Roman"/>
          <w:b w:val="false"/>
          <w:i w:val="false"/>
          <w:color w:val="000000"/>
          <w:sz w:val="28"/>
        </w:rPr>
        <w:t>
      5) ҚР ҚМ АЖ-дағы электрондық есепке алу карточкасына тиісті жазба жасалады;</w:t>
      </w:r>
    </w:p>
    <w:bookmarkEnd w:id="359"/>
    <w:bookmarkStart w:name="z369" w:id="360"/>
    <w:p>
      <w:pPr>
        <w:spacing w:after="0"/>
        <w:ind w:left="0"/>
        <w:jc w:val="both"/>
      </w:pPr>
      <w:r>
        <w:rPr>
          <w:rFonts w:ascii="Times New Roman"/>
          <w:b w:val="false"/>
          <w:i w:val="false"/>
          <w:color w:val="000000"/>
          <w:sz w:val="28"/>
        </w:rPr>
        <w:t>
      6) әскери міндеттілер есебіне алынған әскерге шақырылушылардың есепке алу карталары белгіленген тәртіппен архивке сақтауға тапсырылады;</w:t>
      </w:r>
    </w:p>
    <w:bookmarkEnd w:id="360"/>
    <w:bookmarkStart w:name="z370" w:id="361"/>
    <w:p>
      <w:pPr>
        <w:spacing w:after="0"/>
        <w:ind w:left="0"/>
        <w:jc w:val="both"/>
      </w:pPr>
      <w:r>
        <w:rPr>
          <w:rFonts w:ascii="Times New Roman"/>
          <w:b w:val="false"/>
          <w:i w:val="false"/>
          <w:color w:val="000000"/>
          <w:sz w:val="28"/>
        </w:rPr>
        <w:t>
      7) есептік-әліпбилік кітаптың 9-бағанында әскерге шақырылушының есепке алу картасын сақтау орны туралы жазба жасалады.</w:t>
      </w:r>
    </w:p>
    <w:bookmarkEnd w:id="361"/>
    <w:bookmarkStart w:name="z371" w:id="362"/>
    <w:p>
      <w:pPr>
        <w:spacing w:after="0"/>
        <w:ind w:left="0"/>
        <w:jc w:val="both"/>
      </w:pPr>
      <w:r>
        <w:rPr>
          <w:rFonts w:ascii="Times New Roman"/>
          <w:b w:val="false"/>
          <w:i w:val="false"/>
          <w:color w:val="000000"/>
          <w:sz w:val="28"/>
        </w:rPr>
        <w:t>
      57. Мерзімді әскери қызметке шақырудан босату үшін негіз болған құжаттар салынған аудандық (қалалық) әскерге шақыру комиссиясының шешімімен әскери міндеттілер есебіне берілген әскерге шақырылушылардың есепке алу картасы әліпби бойынша қойылады, істер ресімделеді, олар 10 жыл бойы сақталады.</w:t>
      </w:r>
    </w:p>
    <w:bookmarkEnd w:id="362"/>
    <w:bookmarkStart w:name="z372" w:id="363"/>
    <w:p>
      <w:pPr>
        <w:spacing w:after="0"/>
        <w:ind w:left="0"/>
        <w:jc w:val="both"/>
      </w:pPr>
      <w:r>
        <w:rPr>
          <w:rFonts w:ascii="Times New Roman"/>
          <w:b w:val="false"/>
          <w:i w:val="false"/>
          <w:color w:val="000000"/>
          <w:sz w:val="28"/>
        </w:rPr>
        <w:t>
      27 жасқа толғаннан кейін әскери міндеттілердің есебіне берілген әскерге шақырылушылардың есептік карталары әліпби бойынша қойылады, істер ресімделеді, олар 2 жыл бойы сақталады.</w:t>
      </w:r>
    </w:p>
    <w:bookmarkEnd w:id="363"/>
    <w:bookmarkStart w:name="z373" w:id="364"/>
    <w:p>
      <w:pPr>
        <w:spacing w:after="0"/>
        <w:ind w:left="0"/>
        <w:jc w:val="both"/>
      </w:pPr>
      <w:r>
        <w:rPr>
          <w:rFonts w:ascii="Times New Roman"/>
          <w:b w:val="false"/>
          <w:i w:val="false"/>
          <w:color w:val="000000"/>
          <w:sz w:val="28"/>
        </w:rPr>
        <w:t xml:space="preserve">
      58. ЖӘБО жоқ елді мекендерде әскерге шақырылушыларды әскери есепке алуды әкімдер осы Қағидаларға </w:t>
      </w:r>
      <w:r>
        <w:rPr>
          <w:rFonts w:ascii="Times New Roman"/>
          <w:b w:val="false"/>
          <w:i w:val="false"/>
          <w:color w:val="000000"/>
          <w:sz w:val="28"/>
        </w:rPr>
        <w:t>21-қосымшаға</w:t>
      </w:r>
      <w:r>
        <w:rPr>
          <w:rFonts w:ascii="Times New Roman"/>
          <w:b w:val="false"/>
          <w:i w:val="false"/>
          <w:color w:val="000000"/>
          <w:sz w:val="28"/>
        </w:rPr>
        <w:t xml:space="preserve"> сәйкес нысан бойынша әскери есепте тұрған әскерге шақырылушылар тізімі бойынша қамтамасыз етеді.</w:t>
      </w:r>
    </w:p>
    <w:bookmarkEnd w:id="364"/>
    <w:bookmarkStart w:name="z374" w:id="365"/>
    <w:p>
      <w:pPr>
        <w:spacing w:after="0"/>
        <w:ind w:left="0"/>
        <w:jc w:val="both"/>
      </w:pPr>
      <w:r>
        <w:rPr>
          <w:rFonts w:ascii="Times New Roman"/>
          <w:b w:val="false"/>
          <w:i w:val="false"/>
          <w:color w:val="000000"/>
          <w:sz w:val="28"/>
        </w:rPr>
        <w:t>
      59. Әскери есепке алуды қамтамасыз ету үшін әкімдер:</w:t>
      </w:r>
    </w:p>
    <w:bookmarkEnd w:id="365"/>
    <w:bookmarkStart w:name="z375" w:id="366"/>
    <w:p>
      <w:pPr>
        <w:spacing w:after="0"/>
        <w:ind w:left="0"/>
        <w:jc w:val="both"/>
      </w:pPr>
      <w:r>
        <w:rPr>
          <w:rFonts w:ascii="Times New Roman"/>
          <w:b w:val="false"/>
          <w:i w:val="false"/>
          <w:color w:val="000000"/>
          <w:sz w:val="28"/>
        </w:rPr>
        <w:t>
      1) жыл сайын ақпанда және тамызда ЖӘБО-мен әскерге шақырылушылардың тізімін салыстырады;</w:t>
      </w:r>
    </w:p>
    <w:bookmarkEnd w:id="366"/>
    <w:bookmarkStart w:name="z376" w:id="367"/>
    <w:p>
      <w:pPr>
        <w:spacing w:after="0"/>
        <w:ind w:left="0"/>
        <w:jc w:val="both"/>
      </w:pPr>
      <w:r>
        <w:rPr>
          <w:rFonts w:ascii="Times New Roman"/>
          <w:b w:val="false"/>
          <w:i w:val="false"/>
          <w:color w:val="000000"/>
          <w:sz w:val="28"/>
        </w:rPr>
        <w:t>
      2) әскерге шақырылушыларды ауданның (облыстық маңызы бар қаланың) ЖӘБО-сына шақырту туралы хабардар етеді және олардың осы шақырту бойынша көрсетілген пункттерге және мерзімде уақтылы келуіне жәрдемдеседі;</w:t>
      </w:r>
    </w:p>
    <w:bookmarkEnd w:id="367"/>
    <w:bookmarkStart w:name="z377" w:id="368"/>
    <w:p>
      <w:pPr>
        <w:spacing w:after="0"/>
        <w:ind w:left="0"/>
        <w:jc w:val="both"/>
      </w:pPr>
      <w:r>
        <w:rPr>
          <w:rFonts w:ascii="Times New Roman"/>
          <w:b w:val="false"/>
          <w:i w:val="false"/>
          <w:color w:val="000000"/>
          <w:sz w:val="28"/>
        </w:rPr>
        <w:t>
      3) әскерге шақырылушылардың тізіміне білімі, жұмыс орны, лауазымы, отбасы жағдайы туралы өзгерістер енгізеді және ол туралы ай сайын 25-і күніне қарай ауданның (облыстық маңызы бар қаланың) ЖӘБО-сына хабарлайды;</w:t>
      </w:r>
    </w:p>
    <w:bookmarkEnd w:id="368"/>
    <w:bookmarkStart w:name="z378" w:id="369"/>
    <w:p>
      <w:pPr>
        <w:spacing w:after="0"/>
        <w:ind w:left="0"/>
        <w:jc w:val="both"/>
      </w:pPr>
      <w:r>
        <w:rPr>
          <w:rFonts w:ascii="Times New Roman"/>
          <w:b w:val="false"/>
          <w:i w:val="false"/>
          <w:color w:val="000000"/>
          <w:sz w:val="28"/>
        </w:rPr>
        <w:t>
      4) жыл сайын 1 қыркүйекке дейін ауданның (облыстық маңызы бар қаланың) ЖӘБО-сына 15-16 жастағы азаматтардың тізімін, ал 1 желтоқсанға дейін – әскерге шақыру учаскелеріне тіркеуге жататын азаматтардың тізімін ұсынады;</w:t>
      </w:r>
    </w:p>
    <w:bookmarkEnd w:id="369"/>
    <w:bookmarkStart w:name="z379" w:id="370"/>
    <w:p>
      <w:pPr>
        <w:spacing w:after="0"/>
        <w:ind w:left="0"/>
        <w:jc w:val="both"/>
      </w:pPr>
      <w:r>
        <w:rPr>
          <w:rFonts w:ascii="Times New Roman"/>
          <w:b w:val="false"/>
          <w:i w:val="false"/>
          <w:color w:val="000000"/>
          <w:sz w:val="28"/>
        </w:rPr>
        <w:t>
      5) азаматтарға әскери есепке алу жөніндегі міндеттерді түсіндіреді және олардың осы Қағидаларда белгіленген нормаларды сақтауын бақылауды жүзеге асырады.</w:t>
      </w:r>
    </w:p>
    <w:bookmarkEnd w:id="370"/>
    <w:bookmarkStart w:name="z380" w:id="371"/>
    <w:p>
      <w:pPr>
        <w:spacing w:after="0"/>
        <w:ind w:left="0"/>
        <w:jc w:val="left"/>
      </w:pPr>
      <w:r>
        <w:rPr>
          <w:rFonts w:ascii="Times New Roman"/>
          <w:b/>
          <w:i w:val="false"/>
          <w:color w:val="000000"/>
        </w:rPr>
        <w:t xml:space="preserve"> 5-тарау. Әскери міндеттілерді есепке алу</w:t>
      </w:r>
    </w:p>
    <w:bookmarkEnd w:id="371"/>
    <w:bookmarkStart w:name="z381" w:id="372"/>
    <w:p>
      <w:pPr>
        <w:spacing w:after="0"/>
        <w:ind w:left="0"/>
        <w:jc w:val="both"/>
      </w:pPr>
      <w:r>
        <w:rPr>
          <w:rFonts w:ascii="Times New Roman"/>
          <w:b w:val="false"/>
          <w:i w:val="false"/>
          <w:color w:val="000000"/>
          <w:sz w:val="28"/>
        </w:rPr>
        <w:t>
      60. Мемлекеттің жұмылдыру әзірлігін қамтамасыз ету мақсатында ЖӘБО электрондық есепке алу карточкаларын басып шығарады және тиісті есепке алу картотекасына салып қояды.</w:t>
      </w:r>
    </w:p>
    <w:bookmarkEnd w:id="372"/>
    <w:bookmarkStart w:name="z382" w:id="373"/>
    <w:p>
      <w:pPr>
        <w:spacing w:after="0"/>
        <w:ind w:left="0"/>
        <w:jc w:val="both"/>
      </w:pPr>
      <w:r>
        <w:rPr>
          <w:rFonts w:ascii="Times New Roman"/>
          <w:b w:val="false"/>
          <w:i w:val="false"/>
          <w:color w:val="000000"/>
          <w:sz w:val="28"/>
        </w:rPr>
        <w:t xml:space="preserve">
      61. Бейбіт уақытта әскери билеттер: </w:t>
      </w:r>
    </w:p>
    <w:bookmarkEnd w:id="373"/>
    <w:bookmarkStart w:name="z383" w:id="374"/>
    <w:p>
      <w:pPr>
        <w:spacing w:after="0"/>
        <w:ind w:left="0"/>
        <w:jc w:val="both"/>
      </w:pPr>
      <w:r>
        <w:rPr>
          <w:rFonts w:ascii="Times New Roman"/>
          <w:b w:val="false"/>
          <w:i w:val="false"/>
          <w:color w:val="000000"/>
          <w:sz w:val="28"/>
        </w:rPr>
        <w:t>
      1) ЖӘБО-да Қарулы Күштерге, басқа да әскерлер мен әскери құралымдарға әскери қызметке немесе әскери жиынға шақыру кезінде;</w:t>
      </w:r>
    </w:p>
    <w:bookmarkEnd w:id="374"/>
    <w:bookmarkStart w:name="z384" w:id="375"/>
    <w:p>
      <w:pPr>
        <w:spacing w:after="0"/>
        <w:ind w:left="0"/>
        <w:jc w:val="both"/>
      </w:pPr>
      <w:r>
        <w:rPr>
          <w:rFonts w:ascii="Times New Roman"/>
          <w:b w:val="false"/>
          <w:i w:val="false"/>
          <w:color w:val="000000"/>
          <w:sz w:val="28"/>
        </w:rPr>
        <w:t xml:space="preserve">
      2) оларды қабылдаған кезде әскери, арнайы оқу орындары; </w:t>
      </w:r>
    </w:p>
    <w:bookmarkEnd w:id="375"/>
    <w:bookmarkStart w:name="z385" w:id="376"/>
    <w:p>
      <w:pPr>
        <w:spacing w:after="0"/>
        <w:ind w:left="0"/>
        <w:jc w:val="both"/>
      </w:pPr>
      <w:r>
        <w:rPr>
          <w:rFonts w:ascii="Times New Roman"/>
          <w:b w:val="false"/>
          <w:i w:val="false"/>
          <w:color w:val="000000"/>
          <w:sz w:val="28"/>
        </w:rPr>
        <w:t xml:space="preserve">
      3) ЖӘБО осы Қағидалардың 77-тармағына сәйкес: </w:t>
      </w:r>
    </w:p>
    <w:bookmarkEnd w:id="376"/>
    <w:bookmarkStart w:name="z386" w:id="377"/>
    <w:p>
      <w:pPr>
        <w:spacing w:after="0"/>
        <w:ind w:left="0"/>
        <w:jc w:val="both"/>
      </w:pPr>
      <w:r>
        <w:rPr>
          <w:rFonts w:ascii="Times New Roman"/>
          <w:b w:val="false"/>
          <w:i w:val="false"/>
          <w:color w:val="000000"/>
          <w:sz w:val="28"/>
        </w:rPr>
        <w:t xml:space="preserve">
      әскери қызметтен не құқық қорғау, арнаулы мемлекеттік органдардағы қызметтен шығарылған және әскери қызметтің белгіленген мерзімін өткерген; </w:t>
      </w:r>
    </w:p>
    <w:bookmarkEnd w:id="377"/>
    <w:bookmarkStart w:name="z387" w:id="378"/>
    <w:p>
      <w:pPr>
        <w:spacing w:after="0"/>
        <w:ind w:left="0"/>
        <w:jc w:val="both"/>
      </w:pPr>
      <w:r>
        <w:rPr>
          <w:rFonts w:ascii="Times New Roman"/>
          <w:b w:val="false"/>
          <w:i w:val="false"/>
          <w:color w:val="000000"/>
          <w:sz w:val="28"/>
        </w:rPr>
        <w:t>
      бас бостандығынан айыру орындарынан босатылған және әскери қызмет не құқық қорғау, арнаулы мемлекеттік органдарда қызмет өткерген және әскери қызметтің белгіленген мерзімін өткерген;</w:t>
      </w:r>
    </w:p>
    <w:bookmarkEnd w:id="378"/>
    <w:bookmarkStart w:name="z388" w:id="379"/>
    <w:p>
      <w:pPr>
        <w:spacing w:after="0"/>
        <w:ind w:left="0"/>
        <w:jc w:val="both"/>
      </w:pPr>
      <w:r>
        <w:rPr>
          <w:rFonts w:ascii="Times New Roman"/>
          <w:b w:val="false"/>
          <w:i w:val="false"/>
          <w:color w:val="000000"/>
          <w:sz w:val="28"/>
        </w:rPr>
        <w:t>
      бұрын әскери (балама) қызмет не құқық қорғау және арнаулы мемлекеттік органдарда қызмет өткергендер қатарынан басқа мемлекеттерден келген және Қазақстан Республикасының азаматтығын алған;</w:t>
      </w:r>
    </w:p>
    <w:bookmarkEnd w:id="379"/>
    <w:bookmarkStart w:name="z389" w:id="380"/>
    <w:p>
      <w:pPr>
        <w:spacing w:after="0"/>
        <w:ind w:left="0"/>
        <w:jc w:val="both"/>
      </w:pPr>
      <w:r>
        <w:rPr>
          <w:rFonts w:ascii="Times New Roman"/>
          <w:b w:val="false"/>
          <w:i w:val="false"/>
          <w:color w:val="000000"/>
          <w:sz w:val="28"/>
        </w:rPr>
        <w:t>
      әскери атағы қалпына келтірілген және әскери қызмет не құқық қорғау және арнаулы мемлекеттік органдарда қызмет өткерген азаматтарға беріледі.</w:t>
      </w:r>
    </w:p>
    <w:bookmarkEnd w:id="380"/>
    <w:bookmarkStart w:name="z390" w:id="381"/>
    <w:p>
      <w:pPr>
        <w:spacing w:after="0"/>
        <w:ind w:left="0"/>
        <w:jc w:val="both"/>
      </w:pPr>
      <w:r>
        <w:rPr>
          <w:rFonts w:ascii="Times New Roman"/>
          <w:b w:val="false"/>
          <w:i w:val="false"/>
          <w:color w:val="000000"/>
          <w:sz w:val="28"/>
        </w:rPr>
        <w:t xml:space="preserve">
      ЖӘБО олардың сұрау салуы бойынша оқуға түскен азаматтарды қамтамасыз ету үшін қажетті санда әскери, арнайы оқу орындарына сержанттар, сарбаздар әскери билеттерінің бланкілерін береді. </w:t>
      </w:r>
    </w:p>
    <w:bookmarkEnd w:id="381"/>
    <w:bookmarkStart w:name="z391" w:id="382"/>
    <w:p>
      <w:pPr>
        <w:spacing w:after="0"/>
        <w:ind w:left="0"/>
        <w:jc w:val="both"/>
      </w:pPr>
      <w:r>
        <w:rPr>
          <w:rFonts w:ascii="Times New Roman"/>
          <w:b w:val="false"/>
          <w:i w:val="false"/>
          <w:color w:val="000000"/>
          <w:sz w:val="28"/>
        </w:rPr>
        <w:t xml:space="preserve">
      Әскери, арнайы оқу орындары сержанттар, сарбаздар әскери билеттерінің бланкілерін осы Қағидаларға </w:t>
      </w:r>
      <w:r>
        <w:rPr>
          <w:rFonts w:ascii="Times New Roman"/>
          <w:b w:val="false"/>
          <w:i w:val="false"/>
          <w:color w:val="000000"/>
          <w:sz w:val="28"/>
        </w:rPr>
        <w:t>22-қосымшаға</w:t>
      </w:r>
      <w:r>
        <w:rPr>
          <w:rFonts w:ascii="Times New Roman"/>
          <w:b w:val="false"/>
          <w:i w:val="false"/>
          <w:color w:val="000000"/>
          <w:sz w:val="28"/>
        </w:rPr>
        <w:t xml:space="preserve"> сәйкес беру ведомосы бойынша білім алып жатқан азаматтарға береді.</w:t>
      </w:r>
    </w:p>
    <w:bookmarkEnd w:id="382"/>
    <w:bookmarkStart w:name="z392" w:id="383"/>
    <w:p>
      <w:pPr>
        <w:spacing w:after="0"/>
        <w:ind w:left="0"/>
        <w:jc w:val="both"/>
      </w:pPr>
      <w:r>
        <w:rPr>
          <w:rFonts w:ascii="Times New Roman"/>
          <w:b w:val="false"/>
          <w:i w:val="false"/>
          <w:color w:val="000000"/>
          <w:sz w:val="28"/>
        </w:rPr>
        <w:t>
      Беру ведомосы 2 данада жасалады, оның екінші данасы берілмеген (бүлінген) әскери билеттер бланкілерімен бірге берілген сәттен бастап 10 жұмыс күнінен кешіктірілмей ЖӘБО-ға жолданады.</w:t>
      </w:r>
    </w:p>
    <w:bookmarkEnd w:id="383"/>
    <w:bookmarkStart w:name="z393" w:id="384"/>
    <w:p>
      <w:pPr>
        <w:spacing w:after="0"/>
        <w:ind w:left="0"/>
        <w:jc w:val="both"/>
      </w:pPr>
      <w:r>
        <w:rPr>
          <w:rFonts w:ascii="Times New Roman"/>
          <w:b w:val="false"/>
          <w:i w:val="false"/>
          <w:color w:val="000000"/>
          <w:sz w:val="28"/>
        </w:rPr>
        <w:t>
      Әскери қызмет, құқық қорғау және арнаулы мемлекеттік органдарда қызмет өткермеген азаматтарға мемлекеттің жұмылдыру әзірлігін қамтамасыз ету мақсатында жұмылдыру, соғыс жағдайы кезеңінде және соғыс уақытында заңнамада белгіленген тәртіппен әскери билеттер беріледі.</w:t>
      </w:r>
    </w:p>
    <w:bookmarkEnd w:id="384"/>
    <w:bookmarkStart w:name="z394" w:id="385"/>
    <w:p>
      <w:pPr>
        <w:spacing w:after="0"/>
        <w:ind w:left="0"/>
        <w:jc w:val="both"/>
      </w:pPr>
      <w:r>
        <w:rPr>
          <w:rFonts w:ascii="Times New Roman"/>
          <w:b w:val="false"/>
          <w:i w:val="false"/>
          <w:color w:val="000000"/>
          <w:sz w:val="28"/>
        </w:rPr>
        <w:t>
      62. Азаматтың әскери қызметке қатынасы туралы, оның әскери есепте тұруы туралы және әскери қызмет, оның ішінде жеңілдікті кезеңде өткеруін растау туралы мәліметтер "электрондық үкімет порталында" азаматтың "жеке кабинетінде" көрсетіледі, сондай-ақ мемлекеттік органдардың ақпараттық жүйелерімен өзара іс-қимыл жасауды қамтамасыз ету арқылы басқа да мемлекеттік органдардың (сұрау салу бойынша) ақпараттық жүйесіне беріледі.</w:t>
      </w:r>
    </w:p>
    <w:bookmarkEnd w:id="385"/>
    <w:bookmarkStart w:name="z395" w:id="386"/>
    <w:p>
      <w:pPr>
        <w:spacing w:after="0"/>
        <w:ind w:left="0"/>
        <w:jc w:val="both"/>
      </w:pPr>
      <w:r>
        <w:rPr>
          <w:rFonts w:ascii="Times New Roman"/>
          <w:b w:val="false"/>
          <w:i w:val="false"/>
          <w:color w:val="000000"/>
          <w:sz w:val="28"/>
        </w:rPr>
        <w:t>
      "Жеке кабинетте" дұрыс көрсетілмеген мәліметтер анықталған жағдайда не олар болмаған кезде азаматтың осы Қағидалардың 79-тармағына сәйкес "Әскери қызмет жөніндегі мәліметтерді өзектілендіру (түзету)" мемлекеттік көрсетілетін қыметін алу үшін өтініш жасауға мүмкіндігі бар.</w:t>
      </w:r>
    </w:p>
    <w:bookmarkEnd w:id="386"/>
    <w:bookmarkStart w:name="z396" w:id="387"/>
    <w:p>
      <w:pPr>
        <w:spacing w:after="0"/>
        <w:ind w:left="0"/>
        <w:jc w:val="both"/>
      </w:pPr>
      <w:r>
        <w:rPr>
          <w:rFonts w:ascii="Times New Roman"/>
          <w:b w:val="false"/>
          <w:i w:val="false"/>
          <w:color w:val="000000"/>
          <w:sz w:val="28"/>
        </w:rPr>
        <w:t xml:space="preserve">
      63. Мемлекеттің жұмылдыру әзірлігін қамтамасыз ету мақсатында ЖӘБО жоқ ауылдардың, кенттердің, ауылдық округтердің әкімдері: </w:t>
      </w:r>
    </w:p>
    <w:bookmarkEnd w:id="387"/>
    <w:bookmarkStart w:name="z397" w:id="388"/>
    <w:p>
      <w:pPr>
        <w:spacing w:after="0"/>
        <w:ind w:left="0"/>
        <w:jc w:val="both"/>
      </w:pPr>
      <w:r>
        <w:rPr>
          <w:rFonts w:ascii="Times New Roman"/>
          <w:b w:val="false"/>
          <w:i w:val="false"/>
          <w:color w:val="000000"/>
          <w:sz w:val="28"/>
        </w:rPr>
        <w:t xml:space="preserve">
      1) жұмылдыру бойынша әскерге шақыру үшін арналған әскери міндеттілердің тізімін жүргізеді; </w:t>
      </w:r>
    </w:p>
    <w:bookmarkEnd w:id="388"/>
    <w:bookmarkStart w:name="z398" w:id="389"/>
    <w:p>
      <w:pPr>
        <w:spacing w:after="0"/>
        <w:ind w:left="0"/>
        <w:jc w:val="both"/>
      </w:pPr>
      <w:r>
        <w:rPr>
          <w:rFonts w:ascii="Times New Roman"/>
          <w:b w:val="false"/>
          <w:i w:val="false"/>
          <w:color w:val="000000"/>
          <w:sz w:val="28"/>
        </w:rPr>
        <w:t>
      2) ай сайын 25-і күніне қарай ЖӘБО-мен жұмылдыру бойынша әскерге шақыру үшін арналған әскери міндеттілердің тізімін салыстырады;</w:t>
      </w:r>
    </w:p>
    <w:bookmarkEnd w:id="389"/>
    <w:bookmarkStart w:name="z399" w:id="390"/>
    <w:p>
      <w:pPr>
        <w:spacing w:after="0"/>
        <w:ind w:left="0"/>
        <w:jc w:val="both"/>
      </w:pPr>
      <w:r>
        <w:rPr>
          <w:rFonts w:ascii="Times New Roman"/>
          <w:b w:val="false"/>
          <w:i w:val="false"/>
          <w:color w:val="000000"/>
          <w:sz w:val="28"/>
        </w:rPr>
        <w:t>
      3) әскери міндеттілерді ауданның (облыстық маңызы бар қаланың) ЖӘБО-сына шақырту туралы хабардар етеді және олардың осы шақырту бойынша көрсетілген пунктке және мерзімде уақтылы келуіне жәрдемдеседі;</w:t>
      </w:r>
    </w:p>
    <w:bookmarkEnd w:id="390"/>
    <w:bookmarkStart w:name="z400" w:id="391"/>
    <w:p>
      <w:pPr>
        <w:spacing w:after="0"/>
        <w:ind w:left="0"/>
        <w:jc w:val="both"/>
      </w:pPr>
      <w:r>
        <w:rPr>
          <w:rFonts w:ascii="Times New Roman"/>
          <w:b w:val="false"/>
          <w:i w:val="false"/>
          <w:color w:val="000000"/>
          <w:sz w:val="28"/>
        </w:rPr>
        <w:t>
      4) азаматтарға әскери есепке алу жөніндегі міндеттерді түсіндіреді және олардың осы Қағидаларда белгіленген нормаларды сақтауын бақылауды жүзеге асырады.</w:t>
      </w:r>
    </w:p>
    <w:bookmarkEnd w:id="391"/>
    <w:bookmarkStart w:name="z401" w:id="392"/>
    <w:p>
      <w:pPr>
        <w:spacing w:after="0"/>
        <w:ind w:left="0"/>
        <w:jc w:val="both"/>
      </w:pPr>
      <w:r>
        <w:rPr>
          <w:rFonts w:ascii="Times New Roman"/>
          <w:b w:val="false"/>
          <w:i w:val="false"/>
          <w:color w:val="000000"/>
          <w:sz w:val="28"/>
        </w:rPr>
        <w:t>
      64. Арналған әскери міндеттілердің тізімі мен шақырту қағаздары бөгде адамдардың қолжетімділігін болдырмайтын сейфтерде (темір шкафтарда) сақталады.</w:t>
      </w:r>
    </w:p>
    <w:bookmarkEnd w:id="392"/>
    <w:bookmarkStart w:name="z402" w:id="393"/>
    <w:p>
      <w:pPr>
        <w:spacing w:after="0"/>
        <w:ind w:left="0"/>
        <w:jc w:val="left"/>
      </w:pPr>
      <w:r>
        <w:rPr>
          <w:rFonts w:ascii="Times New Roman"/>
          <w:b/>
          <w:i w:val="false"/>
          <w:color w:val="000000"/>
        </w:rPr>
        <w:t xml:space="preserve"> 6-тарау. Заңды тұлғалардың әскери есепке алуды жүргізуі</w:t>
      </w:r>
    </w:p>
    <w:bookmarkEnd w:id="393"/>
    <w:bookmarkStart w:name="z403" w:id="394"/>
    <w:p>
      <w:pPr>
        <w:spacing w:after="0"/>
        <w:ind w:left="0"/>
        <w:jc w:val="both"/>
      </w:pPr>
      <w:r>
        <w:rPr>
          <w:rFonts w:ascii="Times New Roman"/>
          <w:b w:val="false"/>
          <w:i w:val="false"/>
          <w:color w:val="000000"/>
          <w:sz w:val="28"/>
        </w:rPr>
        <w:t xml:space="preserve">
      65. Заңды тұлғалардың әскери міндеттілер мен әскерге шақырылушыларды әскери есепке алуды жүргізуі жеке карточкалар бойынша жүзеге асырылады. Әскерге шақырылушыларға қосымша осы Қағидаларға </w:t>
      </w:r>
      <w:r>
        <w:rPr>
          <w:rFonts w:ascii="Times New Roman"/>
          <w:b w:val="false"/>
          <w:i w:val="false"/>
          <w:color w:val="000000"/>
          <w:sz w:val="28"/>
        </w:rPr>
        <w:t>23-қосымшаға</w:t>
      </w:r>
      <w:r>
        <w:rPr>
          <w:rFonts w:ascii="Times New Roman"/>
          <w:b w:val="false"/>
          <w:i w:val="false"/>
          <w:color w:val="000000"/>
          <w:sz w:val="28"/>
        </w:rPr>
        <w:t xml:space="preserve"> сәйкес нысан бойынша мерзімді әскери қызметке даярлауға жататын азаматтардың тізімі жүргізіледі.</w:t>
      </w:r>
    </w:p>
    <w:bookmarkEnd w:id="394"/>
    <w:bookmarkStart w:name="z404" w:id="395"/>
    <w:p>
      <w:pPr>
        <w:spacing w:after="0"/>
        <w:ind w:left="0"/>
        <w:jc w:val="both"/>
      </w:pPr>
      <w:r>
        <w:rPr>
          <w:rFonts w:ascii="Times New Roman"/>
          <w:b w:val="false"/>
          <w:i w:val="false"/>
          <w:color w:val="000000"/>
          <w:sz w:val="28"/>
        </w:rPr>
        <w:t>
      66. Заңды тұлғалардың әскери есепке алуды жүзеге асыруы үшін бірінші басшының шешімімен әскери есепке алуды жүргізуге жауапты адамдар айқындалады, оларға:</w:t>
      </w:r>
    </w:p>
    <w:bookmarkEnd w:id="395"/>
    <w:bookmarkStart w:name="z405" w:id="396"/>
    <w:p>
      <w:pPr>
        <w:spacing w:after="0"/>
        <w:ind w:left="0"/>
        <w:jc w:val="both"/>
      </w:pPr>
      <w:r>
        <w:rPr>
          <w:rFonts w:ascii="Times New Roman"/>
          <w:b w:val="false"/>
          <w:i w:val="false"/>
          <w:color w:val="000000"/>
          <w:sz w:val="28"/>
        </w:rPr>
        <w:t>
      1) жұмысқа (оқуға) қабылданатын азаматтардың әскери есепте тұруын айқындау. Әскери есептен шығарылған адамдардан басқа, әскери есепте тұрмаған әскери міндеттілер мен әскерге шақырылушылар оларды тұрғылықты жері бойынша ауданның (облыстық маңызы бар қаланың) ЖӘБО-сына әскери есепке қойғаннан кейін жұмысқа (оқуға) қабылданады;</w:t>
      </w:r>
    </w:p>
    <w:bookmarkEnd w:id="396"/>
    <w:bookmarkStart w:name="z406" w:id="397"/>
    <w:p>
      <w:pPr>
        <w:spacing w:after="0"/>
        <w:ind w:left="0"/>
        <w:jc w:val="both"/>
      </w:pPr>
      <w:r>
        <w:rPr>
          <w:rFonts w:ascii="Times New Roman"/>
          <w:b w:val="false"/>
          <w:i w:val="false"/>
          <w:color w:val="000000"/>
          <w:sz w:val="28"/>
        </w:rPr>
        <w:t>
      2) жұмыс істейтін (білім алатын) азаматтарды толық және сапалы әскери есепке алуды қамтамасыз ету;</w:t>
      </w:r>
    </w:p>
    <w:bookmarkEnd w:id="397"/>
    <w:bookmarkStart w:name="z407" w:id="398"/>
    <w:p>
      <w:pPr>
        <w:spacing w:after="0"/>
        <w:ind w:left="0"/>
        <w:jc w:val="both"/>
      </w:pPr>
      <w:r>
        <w:rPr>
          <w:rFonts w:ascii="Times New Roman"/>
          <w:b w:val="false"/>
          <w:i w:val="false"/>
          <w:color w:val="000000"/>
          <w:sz w:val="28"/>
        </w:rPr>
        <w:t>
      3) мемлекеттік органдарға және ұйымдарға әскери міндеттілерді броньға қоюды ресімдеу;</w:t>
      </w:r>
    </w:p>
    <w:bookmarkEnd w:id="398"/>
    <w:bookmarkStart w:name="z408" w:id="399"/>
    <w:p>
      <w:pPr>
        <w:spacing w:after="0"/>
        <w:ind w:left="0"/>
        <w:jc w:val="both"/>
      </w:pPr>
      <w:r>
        <w:rPr>
          <w:rFonts w:ascii="Times New Roman"/>
          <w:b w:val="false"/>
          <w:i w:val="false"/>
          <w:color w:val="000000"/>
          <w:sz w:val="28"/>
        </w:rPr>
        <w:t>
      4) азаматтарға шақырту бойынша ауданның (облыстық маңызы бар қаланың) ЖӘБО-сына уақтылы келуге мүмкіндік беру;</w:t>
      </w:r>
    </w:p>
    <w:bookmarkEnd w:id="399"/>
    <w:bookmarkStart w:name="z409" w:id="400"/>
    <w:p>
      <w:pPr>
        <w:spacing w:after="0"/>
        <w:ind w:left="0"/>
        <w:jc w:val="both"/>
      </w:pPr>
      <w:r>
        <w:rPr>
          <w:rFonts w:ascii="Times New Roman"/>
          <w:b w:val="false"/>
          <w:i w:val="false"/>
          <w:color w:val="000000"/>
          <w:sz w:val="28"/>
        </w:rPr>
        <w:t xml:space="preserve">
      5) осы Қағидаларға </w:t>
      </w:r>
      <w:r>
        <w:rPr>
          <w:rFonts w:ascii="Times New Roman"/>
          <w:b w:val="false"/>
          <w:i w:val="false"/>
          <w:color w:val="000000"/>
          <w:sz w:val="28"/>
        </w:rPr>
        <w:t>24-қосымшаға</w:t>
      </w:r>
      <w:r>
        <w:rPr>
          <w:rFonts w:ascii="Times New Roman"/>
          <w:b w:val="false"/>
          <w:i w:val="false"/>
          <w:color w:val="000000"/>
          <w:sz w:val="28"/>
        </w:rPr>
        <w:t xml:space="preserve"> сәйкес нысан бойынша әскери міндеттілерді, әскерге шақырылушыларды әскери есепке алудың және броньға қоюдың жай-күйін тексеру журналын жүргізу жүктеледі.</w:t>
      </w:r>
    </w:p>
    <w:bookmarkEnd w:id="400"/>
    <w:bookmarkStart w:name="z410" w:id="401"/>
    <w:p>
      <w:pPr>
        <w:spacing w:after="0"/>
        <w:ind w:left="0"/>
        <w:jc w:val="both"/>
      </w:pPr>
      <w:r>
        <w:rPr>
          <w:rFonts w:ascii="Times New Roman"/>
          <w:b w:val="false"/>
          <w:i w:val="false"/>
          <w:color w:val="000000"/>
          <w:sz w:val="28"/>
        </w:rPr>
        <w:t xml:space="preserve">
      Қызмет саласы жұмыс тегі бойынша олардың қызметкерлерінің ұдайы жүріп тұруына, сондай-ақ теңіз және өзен кемелерінде қызмет етуіне байланысты заңды тұлғалар осы Қағидаларға </w:t>
      </w:r>
      <w:r>
        <w:rPr>
          <w:rFonts w:ascii="Times New Roman"/>
          <w:b w:val="false"/>
          <w:i w:val="false"/>
          <w:color w:val="000000"/>
          <w:sz w:val="28"/>
        </w:rPr>
        <w:t>25-қосымшаға</w:t>
      </w:r>
      <w:r>
        <w:rPr>
          <w:rFonts w:ascii="Times New Roman"/>
          <w:b w:val="false"/>
          <w:i w:val="false"/>
          <w:color w:val="000000"/>
          <w:sz w:val="28"/>
        </w:rPr>
        <w:t xml:space="preserve"> сәйкес нысан бойынша әскери міндеттілер мен әскерге шақырылушылардың қосымша тізімін жүргізеді.</w:t>
      </w:r>
    </w:p>
    <w:bookmarkEnd w:id="401"/>
    <w:bookmarkStart w:name="z411" w:id="402"/>
    <w:p>
      <w:pPr>
        <w:spacing w:after="0"/>
        <w:ind w:left="0"/>
        <w:jc w:val="both"/>
      </w:pPr>
      <w:r>
        <w:rPr>
          <w:rFonts w:ascii="Times New Roman"/>
          <w:b w:val="false"/>
          <w:i w:val="false"/>
          <w:color w:val="000000"/>
          <w:sz w:val="28"/>
        </w:rPr>
        <w:t>
      Көрсетілген тізім шынайы жай-күйде болуға және ол ЖӘБО-ның сұрау салуы бойынша 1 күннің ішінде ұсынылуға тиіс.</w:t>
      </w:r>
    </w:p>
    <w:bookmarkEnd w:id="402"/>
    <w:bookmarkStart w:name="z412" w:id="403"/>
    <w:p>
      <w:pPr>
        <w:spacing w:after="0"/>
        <w:ind w:left="0"/>
        <w:jc w:val="both"/>
      </w:pPr>
      <w:r>
        <w:rPr>
          <w:rFonts w:ascii="Times New Roman"/>
          <w:b w:val="false"/>
          <w:i w:val="false"/>
          <w:color w:val="000000"/>
          <w:sz w:val="28"/>
        </w:rPr>
        <w:t xml:space="preserve">
      67. Әскери міндеттілер мен әскерге шақырылушылардың жұмысқа қабылдануы (одан шығарылуы) туралы мәліметті ЖӘБО көрсетілген бағыттар бойынша қызметті жүзеге асыратын уәкілетті органдардың ақпараттық жүйесінен мемлекеттік органдардың ақпараттық жүйесімен өзара іс-қимылды қамтамасыз ету арқылы алады. </w:t>
      </w:r>
    </w:p>
    <w:bookmarkEnd w:id="403"/>
    <w:bookmarkStart w:name="z413" w:id="404"/>
    <w:p>
      <w:pPr>
        <w:spacing w:after="0"/>
        <w:ind w:left="0"/>
        <w:jc w:val="left"/>
      </w:pPr>
      <w:r>
        <w:rPr>
          <w:rFonts w:ascii="Times New Roman"/>
          <w:b/>
          <w:i w:val="false"/>
          <w:color w:val="000000"/>
        </w:rPr>
        <w:t xml:space="preserve"> 7-тарау. Құқық қорғау және арнаулы мемлекеттік органдарда қызмет өткеретін әскери міндеттілер мен әскерге шақырылушыларды әскери есепке алу ерекшеліктері</w:t>
      </w:r>
    </w:p>
    <w:bookmarkEnd w:id="404"/>
    <w:bookmarkStart w:name="z414" w:id="405"/>
    <w:p>
      <w:pPr>
        <w:spacing w:after="0"/>
        <w:ind w:left="0"/>
        <w:jc w:val="both"/>
      </w:pPr>
      <w:r>
        <w:rPr>
          <w:rFonts w:ascii="Times New Roman"/>
          <w:b w:val="false"/>
          <w:i w:val="false"/>
          <w:color w:val="000000"/>
          <w:sz w:val="28"/>
        </w:rPr>
        <w:t xml:space="preserve">
      68. Құқық қорғау және арнаулы мемлекеттік органдардың қызметкерлерін, сондай-ақ арнайы оқу орындарының курсанттары мен тыңдаушыларын әскери есептен шығару ауданның (облыстық маңызы бар қаланың) ЖӘБО-сында осы Қағидаларға </w:t>
      </w:r>
      <w:r>
        <w:rPr>
          <w:rFonts w:ascii="Times New Roman"/>
          <w:b w:val="false"/>
          <w:i w:val="false"/>
          <w:color w:val="000000"/>
          <w:sz w:val="28"/>
        </w:rPr>
        <w:t>26-қосымшаға</w:t>
      </w:r>
      <w:r>
        <w:rPr>
          <w:rFonts w:ascii="Times New Roman"/>
          <w:b w:val="false"/>
          <w:i w:val="false"/>
          <w:color w:val="000000"/>
          <w:sz w:val="28"/>
        </w:rPr>
        <w:t xml:space="preserve"> сәйкес нысан бойынша 2 данада құқық қорғау және арнаулы мемлекеттік органдардағы лауазымдарға қабылданған азаматтардың атаулы тізімін қоса беріп, азаматтардың тұрғылықты жері бойынша органдар уәкілетті адамдарының қолдаухаты негізінде жүргізіледі. ЖӘБО-ға қолдаухаттарды жолдауды құқық қорғау немесе арнаулы мемлекеттік органдардағы қызметке кіру туралы бұйрық шығарылған сәттен бастап 3 жұмыс күнінен кешіктірмей құқық қорғау және арнаулы мемлекеттік органдар жүзеге асырады. </w:t>
      </w:r>
    </w:p>
    <w:bookmarkEnd w:id="405"/>
    <w:bookmarkStart w:name="z415" w:id="406"/>
    <w:p>
      <w:pPr>
        <w:spacing w:after="0"/>
        <w:ind w:left="0"/>
        <w:jc w:val="both"/>
      </w:pPr>
      <w:r>
        <w:rPr>
          <w:rFonts w:ascii="Times New Roman"/>
          <w:b w:val="false"/>
          <w:i w:val="false"/>
          <w:color w:val="000000"/>
          <w:sz w:val="28"/>
        </w:rPr>
        <w:t>
      Ауданның (облыстық маңызы бар қаланың) ЖӘБО-сы электрондық есепке алу карточкаларында және тиісті әскери есепке алу құжаттарында осы орган басшысы бұйрығының күні мен нөмірін көрсетіп, құқық қорғау немесе арнаулы мемлекеттік органдарға қызметке кіруіне байланысты әскери есептен шығару туралы белгі жасайды.</w:t>
      </w:r>
    </w:p>
    <w:bookmarkEnd w:id="406"/>
    <w:bookmarkStart w:name="z416" w:id="407"/>
    <w:p>
      <w:pPr>
        <w:spacing w:after="0"/>
        <w:ind w:left="0"/>
        <w:jc w:val="both"/>
      </w:pPr>
      <w:r>
        <w:rPr>
          <w:rFonts w:ascii="Times New Roman"/>
          <w:b w:val="false"/>
          <w:i w:val="false"/>
          <w:color w:val="000000"/>
          <w:sz w:val="28"/>
        </w:rPr>
        <w:t xml:space="preserve">
      Әскерге шақырылушының жеке ісі архивке беріледі және ол 27 жасқа толғанға дейін сақталады. Электрондық есепке алу карточкасында және есептік-әліпбилік кітапта жеке істі сақтау орны туралы белгі жасалады. </w:t>
      </w:r>
    </w:p>
    <w:bookmarkEnd w:id="407"/>
    <w:bookmarkStart w:name="z417" w:id="408"/>
    <w:p>
      <w:pPr>
        <w:spacing w:after="0"/>
        <w:ind w:left="0"/>
        <w:jc w:val="both"/>
      </w:pPr>
      <w:r>
        <w:rPr>
          <w:rFonts w:ascii="Times New Roman"/>
          <w:b w:val="false"/>
          <w:i w:val="false"/>
          <w:color w:val="000000"/>
          <w:sz w:val="28"/>
        </w:rPr>
        <w:t>
      Әскери міндеттілердің жеке істері олардың сұрау салуы бойынша құқық қорғау немесе арнаулы мемлекеттік органдарға жолданады.</w:t>
      </w:r>
    </w:p>
    <w:bookmarkEnd w:id="408"/>
    <w:bookmarkStart w:name="z418" w:id="409"/>
    <w:p>
      <w:pPr>
        <w:spacing w:after="0"/>
        <w:ind w:left="0"/>
        <w:jc w:val="both"/>
      </w:pPr>
      <w:r>
        <w:rPr>
          <w:rFonts w:ascii="Times New Roman"/>
          <w:b w:val="false"/>
          <w:i w:val="false"/>
          <w:color w:val="000000"/>
          <w:sz w:val="28"/>
        </w:rPr>
        <w:t>
      Атаулы тізімнің бір данасы, ал әскери міндеттілердің жеке істері мен қызметтік карталары сұрау салу келіп түскен сәттен бастап 10 күннен кешіктірілмей қолдаухат жолдаған органдарға жіберіледі.</w:t>
      </w:r>
    </w:p>
    <w:bookmarkEnd w:id="409"/>
    <w:bookmarkStart w:name="z419" w:id="410"/>
    <w:p>
      <w:pPr>
        <w:spacing w:after="0"/>
        <w:ind w:left="0"/>
        <w:jc w:val="both"/>
      </w:pPr>
      <w:r>
        <w:rPr>
          <w:rFonts w:ascii="Times New Roman"/>
          <w:b w:val="false"/>
          <w:i w:val="false"/>
          <w:color w:val="000000"/>
          <w:sz w:val="28"/>
        </w:rPr>
        <w:t xml:space="preserve">
      69. Азаматтарды құқық қорғау және арнаулы мемлекеттік органдардан Қазақстан Республикасы Қарулы Күштерінің запасына шығару кезінде кадрлар бөлімшелері оларға "электрондық үкімет" порталы арқылы мемлекеттік көрсетілетін қызметті алуға өтінімді беру арқылы тұрақты тұрғылықты жері бойынша әскери есепке тұру қажеттілігін көрсетіп, осы Қағидаларға </w:t>
      </w:r>
      <w:r>
        <w:rPr>
          <w:rFonts w:ascii="Times New Roman"/>
          <w:b w:val="false"/>
          <w:i w:val="false"/>
          <w:color w:val="000000"/>
          <w:sz w:val="28"/>
        </w:rPr>
        <w:t>27-қосымшаға</w:t>
      </w:r>
      <w:r>
        <w:rPr>
          <w:rFonts w:ascii="Times New Roman"/>
          <w:b w:val="false"/>
          <w:i w:val="false"/>
          <w:color w:val="000000"/>
          <w:sz w:val="28"/>
        </w:rPr>
        <w:t xml:space="preserve"> сәйкес нысан бойынша нұсқама береді.</w:t>
      </w:r>
    </w:p>
    <w:bookmarkEnd w:id="410"/>
    <w:bookmarkStart w:name="z420" w:id="411"/>
    <w:p>
      <w:pPr>
        <w:spacing w:after="0"/>
        <w:ind w:left="0"/>
        <w:jc w:val="both"/>
      </w:pPr>
      <w:r>
        <w:rPr>
          <w:rFonts w:ascii="Times New Roman"/>
          <w:b w:val="false"/>
          <w:i w:val="false"/>
          <w:color w:val="000000"/>
          <w:sz w:val="28"/>
        </w:rPr>
        <w:t>
      Құқық қорғау органдарының кадрлар қызметтері оларды қызметтен шығару туралы бұйрық шығарылған сәттен бастап, ал арнаулы мемлекеттік органдардың кадрлар қызметтері оларды жеке құрам тізімінен шығару туралы бұйрық шығарылған сәттен бастап 3 жұмыс күнінен кешіктірмей мемлекеттік органдар ақпараттық жүйесінің өзара іс-қимылын қамтамасыз ету арқылы ҚР ҚМ АЖ-ға қызметтен шығарылған (шығарылған) азамат туралы мәліметті жолдайды.</w:t>
      </w:r>
    </w:p>
    <w:bookmarkEnd w:id="411"/>
    <w:bookmarkStart w:name="z421" w:id="412"/>
    <w:p>
      <w:pPr>
        <w:spacing w:after="0"/>
        <w:ind w:left="0"/>
        <w:jc w:val="both"/>
      </w:pPr>
      <w:r>
        <w:rPr>
          <w:rFonts w:ascii="Times New Roman"/>
          <w:b w:val="false"/>
          <w:i w:val="false"/>
          <w:color w:val="000000"/>
          <w:sz w:val="28"/>
        </w:rPr>
        <w:t xml:space="preserve">
      Мемлекеттік ақпараттық жүйе арасында өзара іс-қимыл болмаған кезде осы Қағидаларға </w:t>
      </w:r>
      <w:r>
        <w:rPr>
          <w:rFonts w:ascii="Times New Roman"/>
          <w:b w:val="false"/>
          <w:i w:val="false"/>
          <w:color w:val="000000"/>
          <w:sz w:val="28"/>
        </w:rPr>
        <w:t>28-қосымшаға</w:t>
      </w:r>
      <w:r>
        <w:rPr>
          <w:rFonts w:ascii="Times New Roman"/>
          <w:b w:val="false"/>
          <w:i w:val="false"/>
          <w:color w:val="000000"/>
          <w:sz w:val="28"/>
        </w:rPr>
        <w:t xml:space="preserve"> сәйкес нысан бойынша жеке құрам тізімінен шығарылған (шығарылған) азамат туралы мәлімет 3 жұмыс күнінен кешіктірілмей ауданның (облыстық маңызы бар қаланың) ЖӘБО-ға жолданады.</w:t>
      </w:r>
    </w:p>
    <w:bookmarkEnd w:id="412"/>
    <w:bookmarkStart w:name="z422" w:id="413"/>
    <w:p>
      <w:pPr>
        <w:spacing w:after="0"/>
        <w:ind w:left="0"/>
        <w:jc w:val="both"/>
      </w:pPr>
      <w:r>
        <w:rPr>
          <w:rFonts w:ascii="Times New Roman"/>
          <w:b w:val="false"/>
          <w:i w:val="false"/>
          <w:color w:val="000000"/>
          <w:sz w:val="28"/>
        </w:rPr>
        <w:t>
      70. Құқық қорғау және арнаулы мемлекеттік органдардан шығарылған азаматтар, сондай-ақ оқудан шығарылған және (немесе) келісімшартты бұзған, бірақ 27 жасқа толмаған және әскерге шақыру бойынша әскери қызметтің белгіленген мерзімін өткермеген құқық қорғау және арнаулы мемлекеттік органдардың арнайы оқу орындарының курсанттары, тыңдаушылары тұрғылықты жері бойынша әскерге шақырылушылардың әскери есебіне қабылданады және одан әрі әскерге шақыру бойынша әскери қызмет мерзімі өткенге дейін жалпы негіздерде әскери қызметке шақырылады.</w:t>
      </w:r>
    </w:p>
    <w:bookmarkEnd w:id="413"/>
    <w:bookmarkStart w:name="z423" w:id="414"/>
    <w:p>
      <w:pPr>
        <w:spacing w:after="0"/>
        <w:ind w:left="0"/>
        <w:jc w:val="both"/>
      </w:pPr>
      <w:r>
        <w:rPr>
          <w:rFonts w:ascii="Times New Roman"/>
          <w:b w:val="false"/>
          <w:i w:val="false"/>
          <w:color w:val="000000"/>
          <w:sz w:val="28"/>
        </w:rPr>
        <w:t>
      Арнайы оқу орындарынан шығарылған, сондай-ақ қызмет өткеру туралы келісімшарт жасаудан бас тартқан қызметкерлер, егер олар мерзімді әскери қызметтің белгіленген мерзімін өткермесе, тұрақты тұрғылықты жері бойынша әскери есепке қою үшін жіберіледі және одан әрі жалпы негіздерде әскери қызметке шақырылады.</w:t>
      </w:r>
    </w:p>
    <w:bookmarkEnd w:id="414"/>
    <w:bookmarkStart w:name="z424" w:id="415"/>
    <w:p>
      <w:pPr>
        <w:spacing w:after="0"/>
        <w:ind w:left="0"/>
        <w:jc w:val="both"/>
      </w:pPr>
      <w:r>
        <w:rPr>
          <w:rFonts w:ascii="Times New Roman"/>
          <w:b w:val="false"/>
          <w:i w:val="false"/>
          <w:color w:val="000000"/>
          <w:sz w:val="28"/>
        </w:rPr>
        <w:t>
      71. ЖӘБО-да Қазақстан Республикасының Мемлекеттік күзет қызметінен шығарылған қызметкерлер мен әскери қызметшілерді әскери есепке алуды жүргізу негізгі есепке алу құжаттарын жеке картотекаларға бөлумен жүргізіледі.</w:t>
      </w:r>
    </w:p>
    <w:bookmarkEnd w:id="415"/>
    <w:bookmarkStart w:name="z425" w:id="416"/>
    <w:p>
      <w:pPr>
        <w:spacing w:after="0"/>
        <w:ind w:left="0"/>
        <w:jc w:val="left"/>
      </w:pPr>
      <w:r>
        <w:rPr>
          <w:rFonts w:ascii="Times New Roman"/>
          <w:b/>
          <w:i w:val="false"/>
          <w:color w:val="000000"/>
        </w:rPr>
        <w:t xml:space="preserve"> 8-тарау. Мемлекеттік қызмет көрсету</w:t>
      </w:r>
    </w:p>
    <w:bookmarkEnd w:id="416"/>
    <w:bookmarkStart w:name="z426" w:id="417"/>
    <w:p>
      <w:pPr>
        <w:spacing w:after="0"/>
        <w:ind w:left="0"/>
        <w:jc w:val="both"/>
      </w:pPr>
      <w:r>
        <w:rPr>
          <w:rFonts w:ascii="Times New Roman"/>
          <w:b w:val="false"/>
          <w:i w:val="false"/>
          <w:color w:val="000000"/>
          <w:sz w:val="28"/>
        </w:rPr>
        <w:t>
      72. Министрлік ЖӘБО арқылы (бұдан әрі – көрсетілетін қызметті беруші) мынадай мемлекеттік қызметтерді көрсетеді:</w:t>
      </w:r>
    </w:p>
    <w:bookmarkEnd w:id="417"/>
    <w:bookmarkStart w:name="z427" w:id="418"/>
    <w:p>
      <w:pPr>
        <w:spacing w:after="0"/>
        <w:ind w:left="0"/>
        <w:jc w:val="both"/>
      </w:pPr>
      <w:r>
        <w:rPr>
          <w:rFonts w:ascii="Times New Roman"/>
          <w:b w:val="false"/>
          <w:i w:val="false"/>
          <w:color w:val="000000"/>
          <w:sz w:val="28"/>
        </w:rPr>
        <w:t>
      әскери міндеттілерге әскери билеттер немесе олардың телнұсқаларын беру;</w:t>
      </w:r>
    </w:p>
    <w:bookmarkEnd w:id="418"/>
    <w:bookmarkStart w:name="z428" w:id="419"/>
    <w:p>
      <w:pPr>
        <w:spacing w:after="0"/>
        <w:ind w:left="0"/>
        <w:jc w:val="both"/>
      </w:pPr>
      <w:r>
        <w:rPr>
          <w:rFonts w:ascii="Times New Roman"/>
          <w:b w:val="false"/>
          <w:i w:val="false"/>
          <w:color w:val="000000"/>
          <w:sz w:val="28"/>
        </w:rPr>
        <w:t>
      әскери міндеттілер мен әскерге шақырылушыларды әскери есепке қою;</w:t>
      </w:r>
    </w:p>
    <w:bookmarkEnd w:id="419"/>
    <w:bookmarkStart w:name="z429" w:id="420"/>
    <w:p>
      <w:pPr>
        <w:spacing w:after="0"/>
        <w:ind w:left="0"/>
        <w:jc w:val="both"/>
      </w:pPr>
      <w:r>
        <w:rPr>
          <w:rFonts w:ascii="Times New Roman"/>
          <w:b w:val="false"/>
          <w:i w:val="false"/>
          <w:color w:val="000000"/>
          <w:sz w:val="28"/>
        </w:rPr>
        <w:t>
      әскери қызмет туралы мәліметтерді өзектілендіру (түзету).</w:t>
      </w:r>
    </w:p>
    <w:bookmarkEnd w:id="420"/>
    <w:bookmarkStart w:name="z430" w:id="421"/>
    <w:p>
      <w:pPr>
        <w:spacing w:after="0"/>
        <w:ind w:left="0"/>
        <w:jc w:val="both"/>
      </w:pPr>
      <w:r>
        <w:rPr>
          <w:rFonts w:ascii="Times New Roman"/>
          <w:b w:val="false"/>
          <w:i w:val="false"/>
          <w:color w:val="000000"/>
          <w:sz w:val="28"/>
        </w:rPr>
        <w:t>
      73. Мемлекеттік көрсетілетін қызметтерді алу үшін жеке тұлғалар (бұдан әрі – көрсетілетін қызметті алушылар) портал арқылы электрондық нысанда өтініш жасайды.</w:t>
      </w:r>
    </w:p>
    <w:bookmarkEnd w:id="421"/>
    <w:bookmarkStart w:name="z431" w:id="422"/>
    <w:p>
      <w:pPr>
        <w:spacing w:after="0"/>
        <w:ind w:left="0"/>
        <w:jc w:val="both"/>
      </w:pPr>
      <w:r>
        <w:rPr>
          <w:rFonts w:ascii="Times New Roman"/>
          <w:b w:val="false"/>
          <w:i w:val="false"/>
          <w:color w:val="000000"/>
          <w:sz w:val="28"/>
        </w:rPr>
        <w:t>
      74. Көрсетілетін қызметті алушының жеке басын куәландыратын құжаттар туралы, туу туралы, некеге тұру туралы, балаларының туу туралы, тұрғылықты жері немесе уақытша болатын орны бойынша тіркелуі туралы мәліметтерді көрсетілетін қызметті беруші "электрондық үкімет" шлюзі арқылы тиісті мемлекеттік ақпараттық жүйеден алады.</w:t>
      </w:r>
    </w:p>
    <w:bookmarkEnd w:id="422"/>
    <w:bookmarkStart w:name="z432" w:id="423"/>
    <w:p>
      <w:pPr>
        <w:spacing w:after="0"/>
        <w:ind w:left="0"/>
        <w:jc w:val="both"/>
      </w:pPr>
      <w:r>
        <w:rPr>
          <w:rFonts w:ascii="Times New Roman"/>
          <w:b w:val="false"/>
          <w:i w:val="false"/>
          <w:color w:val="000000"/>
          <w:sz w:val="28"/>
        </w:rPr>
        <w:t>
      Порталға өтініш жасаған кезде көрсетілетін қызметті беруші аталған құжаттардан басқа, графикалық файл түріндегі көлемі 30х40 миллиметр цифрлық фотосуретті алады.</w:t>
      </w:r>
    </w:p>
    <w:bookmarkEnd w:id="423"/>
    <w:bookmarkStart w:name="z433" w:id="424"/>
    <w:p>
      <w:pPr>
        <w:spacing w:after="0"/>
        <w:ind w:left="0"/>
        <w:jc w:val="both"/>
      </w:pPr>
      <w:r>
        <w:rPr>
          <w:rFonts w:ascii="Times New Roman"/>
          <w:b w:val="false"/>
          <w:i w:val="false"/>
          <w:color w:val="000000"/>
          <w:sz w:val="28"/>
        </w:rPr>
        <w:t>
      75. Порталға өтініш жасаған кезде көрсетілетін қызметті беруші көрсетілетін қызметті алушының "жеке кабинетіне" мемлекеттік қызметті көрсету нәтижесін алған күнін көрсетіп, өтініштің қабылданғаны туралы не көрсетілетін қызметті алушы құжаттар топтамасын толық ұсынбаған және (немесе) қолданылу мерзімі өткен құжаттарды ұсынған кезде мемлекеттік қызметті көрсетуге өтінішті қабылдаудан бас тартылғаны туралы хабарламаны жолдайды.</w:t>
      </w:r>
    </w:p>
    <w:bookmarkEnd w:id="424"/>
    <w:bookmarkStart w:name="z434" w:id="425"/>
    <w:p>
      <w:pPr>
        <w:spacing w:after="0"/>
        <w:ind w:left="0"/>
        <w:jc w:val="both"/>
      </w:pPr>
      <w:r>
        <w:rPr>
          <w:rFonts w:ascii="Times New Roman"/>
          <w:b w:val="false"/>
          <w:i w:val="false"/>
          <w:color w:val="000000"/>
          <w:sz w:val="28"/>
        </w:rPr>
        <w:t>
      76. Көрсетілетін қызметті берушілер бір реттік пароль беру немесе "электрондық үкімет" веб-порталының хабарламасына жауап ретінде қысқа мәтінді хабарлама жолдау арқылы "электрондық үкімет" веб-порталында тіркелген пайдаланушының ұялы байланыс абоненттік нөмірі арқылы берілген құжат иесінің келісімі болған жағдайда іске асырылған интеграция арқылы цифрлық құжаттар сервисінен цифрлық құжаттарды алады.</w:t>
      </w:r>
    </w:p>
    <w:bookmarkEnd w:id="425"/>
    <w:bookmarkStart w:name="z435" w:id="426"/>
    <w:p>
      <w:pPr>
        <w:spacing w:after="0"/>
        <w:ind w:left="0"/>
        <w:jc w:val="both"/>
      </w:pPr>
      <w:r>
        <w:rPr>
          <w:rFonts w:ascii="Times New Roman"/>
          <w:b w:val="false"/>
          <w:i w:val="false"/>
          <w:color w:val="000000"/>
          <w:sz w:val="28"/>
        </w:rPr>
        <w:t xml:space="preserve">
      77. "Әскери міндеттілерге әскери билеттер немесе олардың телнұсқаларын беру" мемлекеттік көрсетілетін қызметін алу үшін көрсетілетін қызметті алушылар осы Қағидаларға </w:t>
      </w:r>
      <w:r>
        <w:rPr>
          <w:rFonts w:ascii="Times New Roman"/>
          <w:b w:val="false"/>
          <w:i w:val="false"/>
          <w:color w:val="000000"/>
          <w:sz w:val="28"/>
        </w:rPr>
        <w:t>29-қосымшаға</w:t>
      </w:r>
      <w:r>
        <w:rPr>
          <w:rFonts w:ascii="Times New Roman"/>
          <w:b w:val="false"/>
          <w:i w:val="false"/>
          <w:color w:val="000000"/>
          <w:sz w:val="28"/>
        </w:rPr>
        <w:t xml:space="preserve"> сәйкес нысан бойынша әскери билет немесе оның телнұсқасын беруге өтініш береді.</w:t>
      </w:r>
    </w:p>
    <w:bookmarkEnd w:id="426"/>
    <w:bookmarkStart w:name="z436" w:id="427"/>
    <w:p>
      <w:pPr>
        <w:spacing w:after="0"/>
        <w:ind w:left="0"/>
        <w:jc w:val="both"/>
      </w:pPr>
      <w:r>
        <w:rPr>
          <w:rFonts w:ascii="Times New Roman"/>
          <w:b w:val="false"/>
          <w:i w:val="false"/>
          <w:color w:val="000000"/>
          <w:sz w:val="28"/>
        </w:rPr>
        <w:t xml:space="preserve">
      Мемлекеттік көрсетілетін қызметтің атауын, көрсетілетін қызметті берушінің атауын, мемлекеттік қызмет көрсету тәсілдерін, мемлекеттік қызмет көрсету мерзімін, мемлекеттік қызмет көрсету нысанын, мемлекеттік қызмет көрсету нәтижесін, мемлекеттік қызмет көрсету кезінде көрсетілетін қызметті алушыдан алынатын төлем мөлшерін және Қазақстан Республикасының заңнамасында көзделген жағдайда оны алу тәсілдерін, көрсетілетін қызметті берушінің, Мемлекеттік корпорацияның және ақпарат объектілерінің жұмыс кестесін, мемлекеттік қызметті көрсету үшін көрсетілетін қызметті алушыдан талап етілетін құжаттар мен мәліметтердің тізбесін, мемлекеттік қызметті көрсетуден бас тарту үшін негіздерді қамтитын мемлекеттік қызметті көрсетуге қойылатын талаптар, сондай-ақ мемлекеттік көрсетілетін қызметті ұсыну ерекшеліктері ескерілген өзге де талаптар осы Қағидаларға </w:t>
      </w:r>
      <w:r>
        <w:rPr>
          <w:rFonts w:ascii="Times New Roman"/>
          <w:b w:val="false"/>
          <w:i w:val="false"/>
          <w:color w:val="000000"/>
          <w:sz w:val="28"/>
        </w:rPr>
        <w:t>30-қосымшаға</w:t>
      </w:r>
      <w:r>
        <w:rPr>
          <w:rFonts w:ascii="Times New Roman"/>
          <w:b w:val="false"/>
          <w:i w:val="false"/>
          <w:color w:val="000000"/>
          <w:sz w:val="28"/>
        </w:rPr>
        <w:t xml:space="preserve"> сәйкес мемлекеттік қызметті көрсетуге қойылатын негізгі талаптар тізбесі нысанында жазылған.</w:t>
      </w:r>
    </w:p>
    <w:bookmarkEnd w:id="427"/>
    <w:bookmarkStart w:name="z437" w:id="428"/>
    <w:p>
      <w:pPr>
        <w:spacing w:after="0"/>
        <w:ind w:left="0"/>
        <w:jc w:val="both"/>
      </w:pPr>
      <w:r>
        <w:rPr>
          <w:rFonts w:ascii="Times New Roman"/>
          <w:b w:val="false"/>
          <w:i w:val="false"/>
          <w:color w:val="000000"/>
          <w:sz w:val="28"/>
        </w:rPr>
        <w:t>
      Көрсетілетін қызметті беруші құжаттар келіп түскен күні оларды қабылдауды, тіркеуді және орындау үшін жауапты орындаушыға беруді жүзеге асырады.</w:t>
      </w:r>
    </w:p>
    <w:bookmarkEnd w:id="428"/>
    <w:bookmarkStart w:name="z438" w:id="429"/>
    <w:p>
      <w:pPr>
        <w:spacing w:after="0"/>
        <w:ind w:left="0"/>
        <w:jc w:val="both"/>
      </w:pPr>
      <w:r>
        <w:rPr>
          <w:rFonts w:ascii="Times New Roman"/>
          <w:b w:val="false"/>
          <w:i w:val="false"/>
          <w:color w:val="000000"/>
          <w:sz w:val="28"/>
        </w:rPr>
        <w:t>
      Орындаушының құжаттар топтамасының осы Қағидаларда белгіленген талаптарға сәйкес келуін қарауы, мемлекеттік көрсетілетін қызмет нәтижесін басшыға қол қойғызуға дайындауы мемлекеттік қызметті көрсету мерзімі аяқталғанға дейін 2 жұмыс күні бұрын жүзеге асырылады.</w:t>
      </w:r>
    </w:p>
    <w:bookmarkEnd w:id="429"/>
    <w:bookmarkStart w:name="z439" w:id="430"/>
    <w:p>
      <w:pPr>
        <w:spacing w:after="0"/>
        <w:ind w:left="0"/>
        <w:jc w:val="both"/>
      </w:pPr>
      <w:r>
        <w:rPr>
          <w:rFonts w:ascii="Times New Roman"/>
          <w:b w:val="false"/>
          <w:i w:val="false"/>
          <w:color w:val="000000"/>
          <w:sz w:val="28"/>
        </w:rPr>
        <w:t xml:space="preserve">
      Мемлекеттік қызметті көрсету нәтижесі запастағы офицерлерге, сержанттарға, сарбаздарға әскери билет немесе оның телнұсқасын беру не мемлекеттік қызметті көрсетуден бас тарту туралы дәлелді жауап болып табылады. </w:t>
      </w:r>
    </w:p>
    <w:bookmarkEnd w:id="430"/>
    <w:bookmarkStart w:name="z440" w:id="431"/>
    <w:p>
      <w:pPr>
        <w:spacing w:after="0"/>
        <w:ind w:left="0"/>
        <w:jc w:val="both"/>
      </w:pPr>
      <w:r>
        <w:rPr>
          <w:rFonts w:ascii="Times New Roman"/>
          <w:b w:val="false"/>
          <w:i w:val="false"/>
          <w:color w:val="000000"/>
          <w:sz w:val="28"/>
        </w:rPr>
        <w:t>
      Көрсетілетін қызметті беруші мемлекеттік қызметті көрсету нәтижесін қызмет көрсету мерзімі аяқталғанға дейін 1 жұмыс күнінен кешіктірмей "Азаматтарға арналған үкімет" мемлекеттік корпорацияға (бұдан әрі – мемлекеттік корпорация) жеткізуді қамтамасыз етеді.</w:t>
      </w:r>
    </w:p>
    <w:bookmarkEnd w:id="431"/>
    <w:bookmarkStart w:name="z441" w:id="432"/>
    <w:p>
      <w:pPr>
        <w:spacing w:after="0"/>
        <w:ind w:left="0"/>
        <w:jc w:val="both"/>
      </w:pPr>
      <w:r>
        <w:rPr>
          <w:rFonts w:ascii="Times New Roman"/>
          <w:b w:val="false"/>
          <w:i w:val="false"/>
          <w:color w:val="000000"/>
          <w:sz w:val="28"/>
        </w:rPr>
        <w:t>
      Мемлекеттік қызметті көрсетуден бас тарту үшін негіздер болған кезде көрсетілетін қызметті беруші көрсетілетін қызметті алушыны алдын ала шешім туралы, мемлекеттік қызметті көрсетуден бас тарту туралы, сондай-ақ көрсетілетін қызметті алушыға алдын ала шешім бойынша ұстанымын білдіруге мүмкіндік беру үшін тыңдау уақыты мен орны (тәсілі) туралы хабардар етеді.</w:t>
      </w:r>
    </w:p>
    <w:bookmarkEnd w:id="432"/>
    <w:bookmarkStart w:name="z442" w:id="433"/>
    <w:p>
      <w:pPr>
        <w:spacing w:after="0"/>
        <w:ind w:left="0"/>
        <w:jc w:val="both"/>
      </w:pPr>
      <w:r>
        <w:rPr>
          <w:rFonts w:ascii="Times New Roman"/>
          <w:b w:val="false"/>
          <w:i w:val="false"/>
          <w:color w:val="000000"/>
          <w:sz w:val="28"/>
        </w:rPr>
        <w:t>
      Тыңдау туралы хабарлама алдын ала, бірақ мемлекеттік қызметті көрсету мерзімі аяқталғанға дейін 3 жұмыс күнінен кешіктірілмей жолданады. Тыңдау хабардар етілген күннен бастап 2 жұмыс күнінен кешіктірілмей жүргізіледі.</w:t>
      </w:r>
    </w:p>
    <w:bookmarkEnd w:id="433"/>
    <w:bookmarkStart w:name="z443" w:id="434"/>
    <w:p>
      <w:pPr>
        <w:spacing w:after="0"/>
        <w:ind w:left="0"/>
        <w:jc w:val="both"/>
      </w:pPr>
      <w:r>
        <w:rPr>
          <w:rFonts w:ascii="Times New Roman"/>
          <w:b w:val="false"/>
          <w:i w:val="false"/>
          <w:color w:val="000000"/>
          <w:sz w:val="28"/>
        </w:rPr>
        <w:t>
      Порталға өтініш жасаған кезде көрсетілетін қызметті беруші көрсетілетін қызметті алушының "жеке кабинетіне" көрсетілетін қызметті берушінің электрондық цифрлық қолтаңбасы (бұдан әрі – ЭЦҚ) қойылған мемлекеттік қызметті көрсету нәтижесін алу орны туралы ақпаратты жолдайды.</w:t>
      </w:r>
    </w:p>
    <w:bookmarkEnd w:id="434"/>
    <w:bookmarkStart w:name="z444" w:id="435"/>
    <w:p>
      <w:pPr>
        <w:spacing w:after="0"/>
        <w:ind w:left="0"/>
        <w:jc w:val="both"/>
      </w:pPr>
      <w:r>
        <w:rPr>
          <w:rFonts w:ascii="Times New Roman"/>
          <w:b w:val="false"/>
          <w:i w:val="false"/>
          <w:color w:val="000000"/>
          <w:sz w:val="28"/>
        </w:rPr>
        <w:t>
      Мемлекеттік қызметті көрсету нәтижесін беру Мемлекеттік корпорация арқылы (порталға өтініш жасаған кезде, көрсетілетін қызметті алушы таңдаған Мемлекеттік корпорация филиалы арқылы) жүзеге асырылады.</w:t>
      </w:r>
    </w:p>
    <w:bookmarkEnd w:id="435"/>
    <w:bookmarkStart w:name="z445" w:id="436"/>
    <w:p>
      <w:pPr>
        <w:spacing w:after="0"/>
        <w:ind w:left="0"/>
        <w:jc w:val="both"/>
      </w:pPr>
      <w:r>
        <w:rPr>
          <w:rFonts w:ascii="Times New Roman"/>
          <w:b w:val="false"/>
          <w:i w:val="false"/>
          <w:color w:val="000000"/>
          <w:sz w:val="28"/>
        </w:rPr>
        <w:t xml:space="preserve">
      78. "Әскери міндеттілер мен әскерге шақырылушыларды әскери есепке қою" мемлекеттік көрсетілетін қызметін алу үшін көрсетілетін қызметті алушылар осы Қағидаларға </w:t>
      </w:r>
      <w:r>
        <w:rPr>
          <w:rFonts w:ascii="Times New Roman"/>
          <w:b w:val="false"/>
          <w:i w:val="false"/>
          <w:color w:val="000000"/>
          <w:sz w:val="28"/>
        </w:rPr>
        <w:t>31-қосымшаға</w:t>
      </w:r>
      <w:r>
        <w:rPr>
          <w:rFonts w:ascii="Times New Roman"/>
          <w:b w:val="false"/>
          <w:i w:val="false"/>
          <w:color w:val="000000"/>
          <w:sz w:val="28"/>
        </w:rPr>
        <w:t xml:space="preserve"> сәйкес нысан бойынша әскери есепке қою туралы өтініш береді.</w:t>
      </w:r>
    </w:p>
    <w:bookmarkEnd w:id="436"/>
    <w:bookmarkStart w:name="z446" w:id="437"/>
    <w:p>
      <w:pPr>
        <w:spacing w:after="0"/>
        <w:ind w:left="0"/>
        <w:jc w:val="both"/>
      </w:pPr>
      <w:r>
        <w:rPr>
          <w:rFonts w:ascii="Times New Roman"/>
          <w:b w:val="false"/>
          <w:i w:val="false"/>
          <w:color w:val="000000"/>
          <w:sz w:val="28"/>
        </w:rPr>
        <w:t xml:space="preserve">
      Мемлекеттік көрсетілетін қызметтің атауын, көрсетілетін қызметті берушінің атауын, мемлекеттік қызмет көрсету тәсілдерін, мемлекеттік қызмет көрсету мерзімін, мемлекеттік қызмет көрсету нысанын, мемлекеттік қызмет көрсету нәтижесін, мемлекеттік қызмет көрсету кезінде көрсетілетін қызметті алушыдан алынатын төлем мөлшерін және Қазақстан Республикасының заңнамасында көзделген жағдайда оны алу тәсілдерін, көрсетілетін қызметті берушінің, Мемлекеттік корпорацияның және ақпарат объектілерінің жұмыс кестесін, мемлекеттік қызметті көрсету үшін көрсетілетін қызметті алушыдан талап етілетін құжаттар мен мәліметтердің тізбесін, мемлекеттік қызметті көрсетуден бас тарту үшін негіздерді қамтитын мемлекеттік қызметті көрсетуге қойылатын талаптар, сондай-ақ мемлекеттік көрсетілетін қызметті ұсыну ерекшеліктері ескерілген өзге де талаптар осы Қағидаларға </w:t>
      </w:r>
      <w:r>
        <w:rPr>
          <w:rFonts w:ascii="Times New Roman"/>
          <w:b w:val="false"/>
          <w:i w:val="false"/>
          <w:color w:val="000000"/>
          <w:sz w:val="28"/>
        </w:rPr>
        <w:t>32-қосымшаға</w:t>
      </w:r>
      <w:r>
        <w:rPr>
          <w:rFonts w:ascii="Times New Roman"/>
          <w:b w:val="false"/>
          <w:i w:val="false"/>
          <w:color w:val="000000"/>
          <w:sz w:val="28"/>
        </w:rPr>
        <w:t xml:space="preserve"> сәйкес мемлекеттік қызметті көрсетуге қойылатын негізгі талаптар тізбесі нысанында жазылған.</w:t>
      </w:r>
    </w:p>
    <w:bookmarkEnd w:id="437"/>
    <w:bookmarkStart w:name="z447" w:id="438"/>
    <w:p>
      <w:pPr>
        <w:spacing w:after="0"/>
        <w:ind w:left="0"/>
        <w:jc w:val="both"/>
      </w:pPr>
      <w:r>
        <w:rPr>
          <w:rFonts w:ascii="Times New Roman"/>
          <w:b w:val="false"/>
          <w:i w:val="false"/>
          <w:color w:val="000000"/>
          <w:sz w:val="28"/>
        </w:rPr>
        <w:t>
      Көрсетілетін қызметті беруші құжаттар келіп түскен күні оларды қабылдауды, тіркеуді және орындау үшін жауапты орындаушыға беруді жүзеге асырады.</w:t>
      </w:r>
    </w:p>
    <w:bookmarkEnd w:id="438"/>
    <w:bookmarkStart w:name="z448" w:id="439"/>
    <w:p>
      <w:pPr>
        <w:spacing w:after="0"/>
        <w:ind w:left="0"/>
        <w:jc w:val="both"/>
      </w:pPr>
      <w:r>
        <w:rPr>
          <w:rFonts w:ascii="Times New Roman"/>
          <w:b w:val="false"/>
          <w:i w:val="false"/>
          <w:color w:val="000000"/>
          <w:sz w:val="28"/>
        </w:rPr>
        <w:t>
      Орындаушының құжаттар топтамасының осы Қағидаларда белгіленген талаптарға сәйкес келуін қарауы, мемлекеттік көрсетілетін қызмет нәтижесін басшыға қол қойғызуға дайындауы 2 жұмыс күні ішінде жүзеге асырылады.</w:t>
      </w:r>
    </w:p>
    <w:bookmarkEnd w:id="439"/>
    <w:bookmarkStart w:name="z449" w:id="440"/>
    <w:p>
      <w:pPr>
        <w:spacing w:after="0"/>
        <w:ind w:left="0"/>
        <w:jc w:val="both"/>
      </w:pPr>
      <w:r>
        <w:rPr>
          <w:rFonts w:ascii="Times New Roman"/>
          <w:b w:val="false"/>
          <w:i w:val="false"/>
          <w:color w:val="000000"/>
          <w:sz w:val="28"/>
        </w:rPr>
        <w:t xml:space="preserve">
      Мемлекеттік қызметті көрсету нәтижесі осы Қағидаларға </w:t>
      </w:r>
      <w:r>
        <w:rPr>
          <w:rFonts w:ascii="Times New Roman"/>
          <w:b w:val="false"/>
          <w:i w:val="false"/>
          <w:color w:val="000000"/>
          <w:sz w:val="28"/>
        </w:rPr>
        <w:t>33-қосымшаға</w:t>
      </w:r>
      <w:r>
        <w:rPr>
          <w:rFonts w:ascii="Times New Roman"/>
          <w:b w:val="false"/>
          <w:i w:val="false"/>
          <w:color w:val="000000"/>
          <w:sz w:val="28"/>
        </w:rPr>
        <w:t xml:space="preserve"> сәйкес көрсетілетін қызметті берушінің ЭЦҚ-сы қойылған электрондық құжат нысанында әскери есепке қою туралы хабарлама не мемлекеттік қызметті көрсетуден бас тарту туралы дәлелді жауап болып табылады.</w:t>
      </w:r>
    </w:p>
    <w:bookmarkEnd w:id="440"/>
    <w:bookmarkStart w:name="z450" w:id="441"/>
    <w:p>
      <w:pPr>
        <w:spacing w:after="0"/>
        <w:ind w:left="0"/>
        <w:jc w:val="both"/>
      </w:pPr>
      <w:r>
        <w:rPr>
          <w:rFonts w:ascii="Times New Roman"/>
          <w:b w:val="false"/>
          <w:i w:val="false"/>
          <w:color w:val="000000"/>
          <w:sz w:val="28"/>
        </w:rPr>
        <w:t>
      Мемлекеттік қызметті көрсетуден бас тарту үшін негіздер болған кезде көрсетілетін қызметті беруші көрсетілетін қызметті алушыны алдын ала шешім туралы, мемлекеттік қызметті көрсетуден бас тарту туралы, сондай-ақ көрсетілетін қызметті алушыға алдын ала шешім бойынша ұстанымын білдіруге мүмкіндік беру үшін тыңдау уақыты мен орны (тәсілі) туралы хабардар етеді.</w:t>
      </w:r>
    </w:p>
    <w:bookmarkEnd w:id="441"/>
    <w:bookmarkStart w:name="z451" w:id="442"/>
    <w:p>
      <w:pPr>
        <w:spacing w:after="0"/>
        <w:ind w:left="0"/>
        <w:jc w:val="both"/>
      </w:pPr>
      <w:r>
        <w:rPr>
          <w:rFonts w:ascii="Times New Roman"/>
          <w:b w:val="false"/>
          <w:i w:val="false"/>
          <w:color w:val="000000"/>
          <w:sz w:val="28"/>
        </w:rPr>
        <w:t>
      Тыңдау туралы хабарлама алдын ала, бірақ мемлекеттік қызметті көрсету мерзімі аяқталғанға дейін 3 жұмыс күнінен кешіктірілмей жолданады. Тыңдау хабардар етілген күннен бастап 2 жұмыс күнінен кешіктірілмей жүргізіледі.</w:t>
      </w:r>
    </w:p>
    <w:bookmarkEnd w:id="442"/>
    <w:bookmarkStart w:name="z452" w:id="443"/>
    <w:p>
      <w:pPr>
        <w:spacing w:after="0"/>
        <w:ind w:left="0"/>
        <w:jc w:val="both"/>
      </w:pPr>
      <w:r>
        <w:rPr>
          <w:rFonts w:ascii="Times New Roman"/>
          <w:b w:val="false"/>
          <w:i w:val="false"/>
          <w:color w:val="000000"/>
          <w:sz w:val="28"/>
        </w:rPr>
        <w:t>
      Мемлекеттік қызметті көрсету нәтижесін беру портал арқылы жүзеге асырылады.</w:t>
      </w:r>
    </w:p>
    <w:bookmarkEnd w:id="443"/>
    <w:bookmarkStart w:name="z453" w:id="444"/>
    <w:p>
      <w:pPr>
        <w:spacing w:after="0"/>
        <w:ind w:left="0"/>
        <w:jc w:val="both"/>
      </w:pPr>
      <w:r>
        <w:rPr>
          <w:rFonts w:ascii="Times New Roman"/>
          <w:b w:val="false"/>
          <w:i w:val="false"/>
          <w:color w:val="000000"/>
          <w:sz w:val="28"/>
        </w:rPr>
        <w:t xml:space="preserve">
      79. "Әскери қызмет туралы мәліметтерді өзектілендіру (түзету)" мемлекеттік көрсетілетін қызметін алу үшін көрсетілетін қызметті алушылар осы Қағидаларға </w:t>
      </w:r>
      <w:r>
        <w:rPr>
          <w:rFonts w:ascii="Times New Roman"/>
          <w:b w:val="false"/>
          <w:i w:val="false"/>
          <w:color w:val="000000"/>
          <w:sz w:val="28"/>
        </w:rPr>
        <w:t>34-қосымшаға</w:t>
      </w:r>
      <w:r>
        <w:rPr>
          <w:rFonts w:ascii="Times New Roman"/>
          <w:b w:val="false"/>
          <w:i w:val="false"/>
          <w:color w:val="000000"/>
          <w:sz w:val="28"/>
        </w:rPr>
        <w:t xml:space="preserve"> сәйкес нысан бойынша әскери қызмет туралы мәліметтерді өзектілендіруге (түзетуге) өтініш береді.</w:t>
      </w:r>
    </w:p>
    <w:bookmarkEnd w:id="444"/>
    <w:bookmarkStart w:name="z454" w:id="445"/>
    <w:p>
      <w:pPr>
        <w:spacing w:after="0"/>
        <w:ind w:left="0"/>
        <w:jc w:val="both"/>
      </w:pPr>
      <w:r>
        <w:rPr>
          <w:rFonts w:ascii="Times New Roman"/>
          <w:b w:val="false"/>
          <w:i w:val="false"/>
          <w:color w:val="000000"/>
          <w:sz w:val="28"/>
        </w:rPr>
        <w:t xml:space="preserve">
      Мемлекеттік көрсетілетін қызметтің атауын, көрсетілетін қызметті берушінің атауын, мемлекеттік қызмет көрсету тәсілдерін, мемлекеттік қызмет көрсету мерзімін, мемлекеттік қызмет көрсету нысанын, мемлекеттік қызмет көрсету нәтижесін, мемлекеттік қызметті көрсету кезінде көрсетілетін қызметті алушыдан алынатын төлем мөлшерін және Қазақстан Республикасының заңнамасында көзделген жағдайда оны алу тәсілдерін, көрсетілетін қызметті берушінің, Мемлекеттік корпорацияның және ақпарат объектілерінің жұмыс кестесін, мемлекеттік қызметті көрсету үшін көрсетілетін қызметті алушыдан талап етілетін құжаттар мен мәліметтердің тізбесін, мемлекеттік қызметті көрсетуден бас тарту үшін негіздерді қамтитын мемлекеттік қызметті көрсетуге қойылатын талаптар, сондай-ақ мемлекеттік көрсетілетін қызметті ұсыну ерекшеліктері ескерілген өзге де талаптар осы Қағидаларға </w:t>
      </w:r>
      <w:r>
        <w:rPr>
          <w:rFonts w:ascii="Times New Roman"/>
          <w:b w:val="false"/>
          <w:i w:val="false"/>
          <w:color w:val="000000"/>
          <w:sz w:val="28"/>
        </w:rPr>
        <w:t>35-қосымшаға</w:t>
      </w:r>
      <w:r>
        <w:rPr>
          <w:rFonts w:ascii="Times New Roman"/>
          <w:b w:val="false"/>
          <w:i w:val="false"/>
          <w:color w:val="000000"/>
          <w:sz w:val="28"/>
        </w:rPr>
        <w:t xml:space="preserve"> сәйкес мемлекеттік қызметті көрсетуге қойылатын негізгі талаптар тізбесі нысанында жазылған.</w:t>
      </w:r>
    </w:p>
    <w:bookmarkEnd w:id="445"/>
    <w:bookmarkStart w:name="z455" w:id="446"/>
    <w:p>
      <w:pPr>
        <w:spacing w:after="0"/>
        <w:ind w:left="0"/>
        <w:jc w:val="both"/>
      </w:pPr>
      <w:r>
        <w:rPr>
          <w:rFonts w:ascii="Times New Roman"/>
          <w:b w:val="false"/>
          <w:i w:val="false"/>
          <w:color w:val="000000"/>
          <w:sz w:val="28"/>
        </w:rPr>
        <w:t>
      Көрсетілетін қызметті беруші құжаттар келіп түскен күні оларды қабылдауды, тіркеуді және орындау үшін жауапты орындаушыға беруді жүзеге асырады.</w:t>
      </w:r>
    </w:p>
    <w:bookmarkEnd w:id="446"/>
    <w:bookmarkStart w:name="z456" w:id="447"/>
    <w:p>
      <w:pPr>
        <w:spacing w:after="0"/>
        <w:ind w:left="0"/>
        <w:jc w:val="both"/>
      </w:pPr>
      <w:r>
        <w:rPr>
          <w:rFonts w:ascii="Times New Roman"/>
          <w:b w:val="false"/>
          <w:i w:val="false"/>
          <w:color w:val="000000"/>
          <w:sz w:val="28"/>
        </w:rPr>
        <w:t>
      Орындаушының құжаттар топтамасының осы Қағидаларда белгіленген талаптарға сәйкес келуін қарауы, мемлекеттік көрсетілетін қызмет нәтижесін басшыға қол қойғызуға дайындауы 1 жұмыс күні ішінде жүзеге асырылады.</w:t>
      </w:r>
    </w:p>
    <w:bookmarkEnd w:id="447"/>
    <w:bookmarkStart w:name="z457" w:id="448"/>
    <w:p>
      <w:pPr>
        <w:spacing w:after="0"/>
        <w:ind w:left="0"/>
        <w:jc w:val="both"/>
      </w:pPr>
      <w:r>
        <w:rPr>
          <w:rFonts w:ascii="Times New Roman"/>
          <w:b w:val="false"/>
          <w:i w:val="false"/>
          <w:color w:val="000000"/>
          <w:sz w:val="28"/>
        </w:rPr>
        <w:t xml:space="preserve">
      ЖӘБО-да әскери қызмет, оның ішінде жеңілдікті кезеңде өткергені туралы мәлімет болмаған кезде сұрау салу тиісті мемлекеттік органдар мен ұйымдарға (архивке), ал қажет болған кезде басқа да мемлекеттерге жолданады. </w:t>
      </w:r>
    </w:p>
    <w:bookmarkEnd w:id="448"/>
    <w:bookmarkStart w:name="z458" w:id="449"/>
    <w:p>
      <w:pPr>
        <w:spacing w:after="0"/>
        <w:ind w:left="0"/>
        <w:jc w:val="both"/>
      </w:pPr>
      <w:r>
        <w:rPr>
          <w:rFonts w:ascii="Times New Roman"/>
          <w:b w:val="false"/>
          <w:i w:val="false"/>
          <w:color w:val="000000"/>
          <w:sz w:val="28"/>
        </w:rPr>
        <w:t xml:space="preserve">
      Бұл ретте мемлекеттік қызметті көрсету мерзімі кейіннен көрсетілетін қызметті алушыны осы Қағидаларға </w:t>
      </w:r>
      <w:r>
        <w:rPr>
          <w:rFonts w:ascii="Times New Roman"/>
          <w:b w:val="false"/>
          <w:i w:val="false"/>
          <w:color w:val="000000"/>
          <w:sz w:val="28"/>
        </w:rPr>
        <w:t>36-қосымшаға</w:t>
      </w:r>
      <w:r>
        <w:rPr>
          <w:rFonts w:ascii="Times New Roman"/>
          <w:b w:val="false"/>
          <w:i w:val="false"/>
          <w:color w:val="000000"/>
          <w:sz w:val="28"/>
        </w:rPr>
        <w:t xml:space="preserve"> сәйкес нысан бойынша мерзімнің ұзартылғаны туралы хабардар етумен 90 (тоқсан) жұмыс күніне дейін ұзартылады.</w:t>
      </w:r>
    </w:p>
    <w:bookmarkEnd w:id="449"/>
    <w:bookmarkStart w:name="z459" w:id="450"/>
    <w:p>
      <w:pPr>
        <w:spacing w:after="0"/>
        <w:ind w:left="0"/>
        <w:jc w:val="both"/>
      </w:pPr>
      <w:r>
        <w:rPr>
          <w:rFonts w:ascii="Times New Roman"/>
          <w:b w:val="false"/>
          <w:i w:val="false"/>
          <w:color w:val="000000"/>
          <w:sz w:val="28"/>
        </w:rPr>
        <w:t xml:space="preserve">
      Мемлекеттік қызметті көрсету нәтижесі осы Қағидаларға </w:t>
      </w:r>
      <w:r>
        <w:rPr>
          <w:rFonts w:ascii="Times New Roman"/>
          <w:b w:val="false"/>
          <w:i w:val="false"/>
          <w:color w:val="000000"/>
          <w:sz w:val="28"/>
        </w:rPr>
        <w:t>37-қосымшаға</w:t>
      </w:r>
      <w:r>
        <w:rPr>
          <w:rFonts w:ascii="Times New Roman"/>
          <w:b w:val="false"/>
          <w:i w:val="false"/>
          <w:color w:val="000000"/>
          <w:sz w:val="28"/>
        </w:rPr>
        <w:t xml:space="preserve"> сәйкес көрсетілетін қызметті берушінің ЭЦҚ-сы қойылған электрондық құжат нысанында әскери қызмет туралы мәліметтерді өзектілендіру (түзету) туралы хабарлама не мемлекеттік қызметті көрсетуден бас тарту туралы дәлелді жауап болып табылады.</w:t>
      </w:r>
    </w:p>
    <w:bookmarkEnd w:id="450"/>
    <w:bookmarkStart w:name="z460" w:id="451"/>
    <w:p>
      <w:pPr>
        <w:spacing w:after="0"/>
        <w:ind w:left="0"/>
        <w:jc w:val="both"/>
      </w:pPr>
      <w:r>
        <w:rPr>
          <w:rFonts w:ascii="Times New Roman"/>
          <w:b w:val="false"/>
          <w:i w:val="false"/>
          <w:color w:val="000000"/>
          <w:sz w:val="28"/>
        </w:rPr>
        <w:t xml:space="preserve">
      Жолданған сұрау салу бойынша ақпаратты алғаннан кейін ЖӘБО көрсетілген мәліметті ҚР ҚМ АЖ-сына енгізеді, ал әлеуметтік қолдау алуға ниет білдіретін азаматтар үшін қосымша осы Қағидаларға </w:t>
      </w:r>
      <w:r>
        <w:rPr>
          <w:rFonts w:ascii="Times New Roman"/>
          <w:b w:val="false"/>
          <w:i w:val="false"/>
          <w:color w:val="000000"/>
          <w:sz w:val="28"/>
        </w:rPr>
        <w:t>38-қосымшаға</w:t>
      </w:r>
      <w:r>
        <w:rPr>
          <w:rFonts w:ascii="Times New Roman"/>
          <w:b w:val="false"/>
          <w:i w:val="false"/>
          <w:color w:val="000000"/>
          <w:sz w:val="28"/>
        </w:rPr>
        <w:t xml:space="preserve"> сәйкес нысан бойынша анықтама жолданады.</w:t>
      </w:r>
    </w:p>
    <w:bookmarkEnd w:id="451"/>
    <w:bookmarkStart w:name="z461" w:id="452"/>
    <w:p>
      <w:pPr>
        <w:spacing w:after="0"/>
        <w:ind w:left="0"/>
        <w:jc w:val="both"/>
      </w:pPr>
      <w:r>
        <w:rPr>
          <w:rFonts w:ascii="Times New Roman"/>
          <w:b w:val="false"/>
          <w:i w:val="false"/>
          <w:color w:val="000000"/>
          <w:sz w:val="28"/>
        </w:rPr>
        <w:t>
      Мемлекеттік қызметті көрсету нәтижесін беру портал арқылы жүзеге асырылады.</w:t>
      </w:r>
    </w:p>
    <w:bookmarkEnd w:id="452"/>
    <w:bookmarkStart w:name="z462" w:id="453"/>
    <w:p>
      <w:pPr>
        <w:spacing w:after="0"/>
        <w:ind w:left="0"/>
        <w:jc w:val="both"/>
      </w:pPr>
      <w:r>
        <w:rPr>
          <w:rFonts w:ascii="Times New Roman"/>
          <w:b w:val="false"/>
          <w:i w:val="false"/>
          <w:color w:val="000000"/>
          <w:sz w:val="28"/>
        </w:rPr>
        <w:t>
      80. Мемлекеттік корпорацияда дайын құжаттарды беру жеке басын куәландыратын құжатты не цифрлық құжаттар сервисінен жеке басын куәландыратын электрондық құжатты (не нотариат растаған сенімхат бойынша оның өкілі) көрсеткен кезде жүзеге асырылады.</w:t>
      </w:r>
    </w:p>
    <w:bookmarkEnd w:id="453"/>
    <w:bookmarkStart w:name="z463" w:id="454"/>
    <w:p>
      <w:pPr>
        <w:spacing w:after="0"/>
        <w:ind w:left="0"/>
        <w:jc w:val="both"/>
      </w:pPr>
      <w:r>
        <w:rPr>
          <w:rFonts w:ascii="Times New Roman"/>
          <w:b w:val="false"/>
          <w:i w:val="false"/>
          <w:color w:val="000000"/>
          <w:sz w:val="28"/>
        </w:rPr>
        <w:t>
      81. Мемлекеттік корпорация мемлекеттік қызметті көрсету нәтижесін 1 ай бойы сақтауды қамтамасыз етеді, одан кейін оны одан әрі сақтау үшін көрсетілетін қызметті берушіге береді. Көрсетілетін қызметті алушы 1 ай өткеннен кейін өтініш жасаған кезде көрсетілетін қызметті беруші Мемлекеттік корпорацияның сұрау салуы бойынша көрсетілетін қызметті алушыға беру үшін 1 жұмыс күні ішінде Мемлекеттік корпорацияға дайын құжаттарды жолдайды.</w:t>
      </w:r>
    </w:p>
    <w:bookmarkEnd w:id="454"/>
    <w:bookmarkStart w:name="z464" w:id="455"/>
    <w:p>
      <w:pPr>
        <w:spacing w:after="0"/>
        <w:ind w:left="0"/>
        <w:jc w:val="both"/>
      </w:pPr>
      <w:r>
        <w:rPr>
          <w:rFonts w:ascii="Times New Roman"/>
          <w:b w:val="false"/>
          <w:i w:val="false"/>
          <w:color w:val="000000"/>
          <w:sz w:val="28"/>
        </w:rPr>
        <w:t xml:space="preserve">
      82. Көрсетілетін қызметті беруші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w:t>
      </w:r>
      <w:r>
        <w:rPr>
          <w:rFonts w:ascii="Times New Roman"/>
          <w:b w:val="false"/>
          <w:i w:val="false"/>
          <w:color w:val="000000"/>
          <w:sz w:val="28"/>
        </w:rPr>
        <w:t>бұйрығында</w:t>
      </w:r>
      <w:r>
        <w:rPr>
          <w:rFonts w:ascii="Times New Roman"/>
          <w:b w:val="false"/>
          <w:i w:val="false"/>
          <w:color w:val="000000"/>
          <w:sz w:val="28"/>
        </w:rPr>
        <w:t xml:space="preserve"> (Нормативтік құқықтық актілерді мемлекеттік тіркеу тізілімінде № 8555 болып тіркелген) белгіленген тәртіппен мемлекеттік қызмет көрсетуді мониторингтеудің ақпараттық жүйесіне мемлекеттік қызметті көрсету сатысы туралы деректерді енгізуді қамтамсыз етеді. </w:t>
      </w:r>
    </w:p>
    <w:bookmarkEnd w:id="455"/>
    <w:bookmarkStart w:name="z465" w:id="456"/>
    <w:p>
      <w:pPr>
        <w:spacing w:after="0"/>
        <w:ind w:left="0"/>
        <w:jc w:val="left"/>
      </w:pPr>
      <w:r>
        <w:rPr>
          <w:rFonts w:ascii="Times New Roman"/>
          <w:b/>
          <w:i w:val="false"/>
          <w:color w:val="000000"/>
        </w:rPr>
        <w:t xml:space="preserve"> 9-тарау. Мемлекеттік қызмет көрсету мәселелері бойынша лауазымды адамдардың шешміне, әрекетіне (әрекетсіздігіне) шағымдану</w:t>
      </w:r>
    </w:p>
    <w:bookmarkEnd w:id="456"/>
    <w:bookmarkStart w:name="z466" w:id="457"/>
    <w:p>
      <w:pPr>
        <w:spacing w:after="0"/>
        <w:ind w:left="0"/>
        <w:jc w:val="both"/>
      </w:pPr>
      <w:r>
        <w:rPr>
          <w:rFonts w:ascii="Times New Roman"/>
          <w:b w:val="false"/>
          <w:i w:val="false"/>
          <w:color w:val="000000"/>
          <w:sz w:val="28"/>
        </w:rPr>
        <w:t>
      83. Көрсетілетін қызметті алушы мемлекеттік қызметті көрсету мәселелері бойынша шағымды шешіміне, әрекетіне (әрекетсіздігіне) шағым жасалатын көрсетілетін қызметті берушіге, лауазымды адамға береді.</w:t>
      </w:r>
    </w:p>
    <w:bookmarkEnd w:id="457"/>
    <w:bookmarkStart w:name="z467" w:id="458"/>
    <w:p>
      <w:pPr>
        <w:spacing w:after="0"/>
        <w:ind w:left="0"/>
        <w:jc w:val="both"/>
      </w:pPr>
      <w:r>
        <w:rPr>
          <w:rFonts w:ascii="Times New Roman"/>
          <w:b w:val="false"/>
          <w:i w:val="false"/>
          <w:color w:val="000000"/>
          <w:sz w:val="28"/>
        </w:rPr>
        <w:t>
      Шешіміне, әрекетіне (әрекетсіздігіне) шағым жасалатын көрсетілетін қызметті беруші, лауазымды адам шағым келіп түскен күннен бастап 3 жұмыс күнінен кешіктірмей оны және әкімшілік істі шағымды қарайтын органға жолдайды.</w:t>
      </w:r>
    </w:p>
    <w:bookmarkEnd w:id="458"/>
    <w:bookmarkStart w:name="z468" w:id="459"/>
    <w:p>
      <w:pPr>
        <w:spacing w:after="0"/>
        <w:ind w:left="0"/>
        <w:jc w:val="both"/>
      </w:pPr>
      <w:r>
        <w:rPr>
          <w:rFonts w:ascii="Times New Roman"/>
          <w:b w:val="false"/>
          <w:i w:val="false"/>
          <w:color w:val="000000"/>
          <w:sz w:val="28"/>
        </w:rPr>
        <w:t>
      Бұл ретте шешіміне, әрекетіне (әрекетсіздігіне) шағым жасалатын көрсетілетін қызметті беруші, лауазымды адам, егер ол 3 жұмыс күні ішінде шағымда көрсетілген талаптарды толық қанағаттандыратын қолайлы шешім қабылдаса, әрекет жасаса, шағымды қарайтын органға шағымды жолдамайды.</w:t>
      </w:r>
    </w:p>
    <w:bookmarkEnd w:id="459"/>
    <w:bookmarkStart w:name="z469" w:id="460"/>
    <w:p>
      <w:pPr>
        <w:spacing w:after="0"/>
        <w:ind w:left="0"/>
        <w:jc w:val="both"/>
      </w:pPr>
      <w:r>
        <w:rPr>
          <w:rFonts w:ascii="Times New Roman"/>
          <w:b w:val="false"/>
          <w:i w:val="false"/>
          <w:color w:val="000000"/>
          <w:sz w:val="28"/>
        </w:rPr>
        <w:t xml:space="preserve">
      "Мемлекеттік көрсетілетін қызметтер туралы" Заңның 25-бабының </w:t>
      </w:r>
      <w:r>
        <w:rPr>
          <w:rFonts w:ascii="Times New Roman"/>
          <w:b w:val="false"/>
          <w:i w:val="false"/>
          <w:color w:val="000000"/>
          <w:sz w:val="28"/>
        </w:rPr>
        <w:t>2-тармағына</w:t>
      </w:r>
      <w:r>
        <w:rPr>
          <w:rFonts w:ascii="Times New Roman"/>
          <w:b w:val="false"/>
          <w:i w:val="false"/>
          <w:color w:val="000000"/>
          <w:sz w:val="28"/>
        </w:rPr>
        <w:t xml:space="preserve"> сәйкес көрсетілетін қызметті алушының шағымы тіркелген күнінен бастап 5 жұмыс күні ішінде қаралуға жатады.</w:t>
      </w:r>
    </w:p>
    <w:bookmarkEnd w:id="460"/>
    <w:bookmarkStart w:name="z470" w:id="461"/>
    <w:p>
      <w:pPr>
        <w:spacing w:after="0"/>
        <w:ind w:left="0"/>
        <w:jc w:val="both"/>
      </w:pPr>
      <w:r>
        <w:rPr>
          <w:rFonts w:ascii="Times New Roman"/>
          <w:b w:val="false"/>
          <w:i w:val="false"/>
          <w:color w:val="000000"/>
          <w:sz w:val="28"/>
        </w:rPr>
        <w:t>
      Мемлекеттік қызмет көрсету сапасын бағалау және бақылау жөніндегі уәкілетті органның мекенжайына келіп түскен көрсетілетін қызметті алушының шағымы тіркелген күнінен бастап 15 жұмыс күні ішінде қаралуға жатады.</w:t>
      </w:r>
    </w:p>
    <w:bookmarkEnd w:id="461"/>
    <w:bookmarkStart w:name="z471" w:id="462"/>
    <w:p>
      <w:pPr>
        <w:spacing w:after="0"/>
        <w:ind w:left="0"/>
        <w:jc w:val="both"/>
      </w:pPr>
      <w:r>
        <w:rPr>
          <w:rFonts w:ascii="Times New Roman"/>
          <w:b w:val="false"/>
          <w:i w:val="false"/>
          <w:color w:val="000000"/>
          <w:sz w:val="28"/>
        </w:rPr>
        <w:t>
      Мемлекеттік корпорация қызметкерлері қызмет көрсеткен кезде олардың әрекетіне (әрекетсіздігіне) шағым оның басшысының атына не ақпараттандыру саласындағы уәкілетті органға беріледі.</w:t>
      </w:r>
    </w:p>
    <w:bookmarkEnd w:id="462"/>
    <w:bookmarkStart w:name="z472" w:id="463"/>
    <w:p>
      <w:pPr>
        <w:spacing w:after="0"/>
        <w:ind w:left="0"/>
        <w:jc w:val="both"/>
      </w:pPr>
      <w:r>
        <w:rPr>
          <w:rFonts w:ascii="Times New Roman"/>
          <w:b w:val="false"/>
          <w:i w:val="false"/>
          <w:color w:val="000000"/>
          <w:sz w:val="28"/>
        </w:rPr>
        <w:t>
      Егер заңда өзгеше көзделмесе, сотқа дейінгі тәртіппен шағым жасалғаннан кейін сотқа жүгінуге жол беріледі.</w:t>
      </w:r>
    </w:p>
    <w:bookmarkEnd w:id="4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1-қосымша</w:t>
            </w:r>
            <w:r>
              <w:br/>
            </w:r>
            <w:r>
              <w:rPr>
                <w:rFonts w:ascii="Times New Roman"/>
                <w:b w:val="false"/>
                <w:i w:val="false"/>
                <w:color w:val="000000"/>
                <w:sz w:val="20"/>
              </w:rPr>
              <w:t>Нысан</w:t>
            </w:r>
          </w:p>
        </w:tc>
      </w:tr>
    </w:tbl>
    <w:bookmarkStart w:name="z474" w:id="464"/>
    <w:p>
      <w:pPr>
        <w:spacing w:after="0"/>
        <w:ind w:left="0"/>
        <w:jc w:val="left"/>
      </w:pPr>
      <w:r>
        <w:rPr>
          <w:rFonts w:ascii="Times New Roman"/>
          <w:b/>
          <w:i w:val="false"/>
          <w:color w:val="000000"/>
        </w:rPr>
        <w:t xml:space="preserve"> Қазақстан Республикасы Қарулы Күштері запастағы офицерінің әскери билеті</w:t>
      </w:r>
    </w:p>
    <w:bookmarkEnd w:id="464"/>
    <w:bookmarkStart w:name="z475" w:id="465"/>
    <w:p>
      <w:pPr>
        <w:spacing w:after="0"/>
        <w:ind w:left="0"/>
        <w:jc w:val="both"/>
      </w:pPr>
      <w:r>
        <w:rPr>
          <w:rFonts w:ascii="Times New Roman"/>
          <w:b w:val="false"/>
          <w:i w:val="false"/>
          <w:color w:val="000000"/>
          <w:sz w:val="28"/>
        </w:rPr>
        <w:t xml:space="preserve">
      </w:t>
      </w:r>
    </w:p>
    <w:bookmarkEnd w:id="465"/>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6" w:id="466"/>
    <w:p>
      <w:pPr>
        <w:spacing w:after="0"/>
        <w:ind w:left="0"/>
        <w:jc w:val="both"/>
      </w:pPr>
      <w:r>
        <w:rPr>
          <w:rFonts w:ascii="Times New Roman"/>
          <w:b w:val="false"/>
          <w:i w:val="false"/>
          <w:color w:val="000000"/>
          <w:sz w:val="28"/>
        </w:rPr>
        <w:t xml:space="preserve">
      </w:t>
      </w:r>
    </w:p>
    <w:bookmarkEnd w:id="466"/>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7" w:id="467"/>
    <w:p>
      <w:pPr>
        <w:spacing w:after="0"/>
        <w:ind w:left="0"/>
        <w:jc w:val="both"/>
      </w:pPr>
      <w:r>
        <w:rPr>
          <w:rFonts w:ascii="Times New Roman"/>
          <w:b w:val="false"/>
          <w:i w:val="false"/>
          <w:color w:val="000000"/>
          <w:sz w:val="28"/>
        </w:rPr>
        <w:t xml:space="preserve">
      </w:t>
      </w:r>
    </w:p>
    <w:bookmarkEnd w:id="467"/>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8" w:id="468"/>
    <w:p>
      <w:pPr>
        <w:spacing w:after="0"/>
        <w:ind w:left="0"/>
        <w:jc w:val="both"/>
      </w:pPr>
      <w:r>
        <w:rPr>
          <w:rFonts w:ascii="Times New Roman"/>
          <w:b w:val="false"/>
          <w:i w:val="false"/>
          <w:color w:val="000000"/>
          <w:sz w:val="28"/>
        </w:rPr>
        <w:t xml:space="preserve">
      </w:t>
      </w:r>
    </w:p>
    <w:bookmarkEnd w:id="468"/>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9" w:id="469"/>
    <w:p>
      <w:pPr>
        <w:spacing w:after="0"/>
        <w:ind w:left="0"/>
        <w:jc w:val="both"/>
      </w:pPr>
      <w:r>
        <w:rPr>
          <w:rFonts w:ascii="Times New Roman"/>
          <w:b w:val="false"/>
          <w:i w:val="false"/>
          <w:color w:val="000000"/>
          <w:sz w:val="28"/>
        </w:rPr>
        <w:t xml:space="preserve">
      </w:t>
      </w:r>
    </w:p>
    <w:bookmarkEnd w:id="469"/>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0" w:id="470"/>
    <w:p>
      <w:pPr>
        <w:spacing w:after="0"/>
        <w:ind w:left="0"/>
        <w:jc w:val="both"/>
      </w:pPr>
      <w:r>
        <w:rPr>
          <w:rFonts w:ascii="Times New Roman"/>
          <w:b w:val="false"/>
          <w:i w:val="false"/>
          <w:color w:val="000000"/>
          <w:sz w:val="28"/>
        </w:rPr>
        <w:t xml:space="preserve">
      </w:t>
      </w:r>
    </w:p>
    <w:bookmarkEnd w:id="470"/>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1" w:id="471"/>
    <w:p>
      <w:pPr>
        <w:spacing w:after="0"/>
        <w:ind w:left="0"/>
        <w:jc w:val="both"/>
      </w:pPr>
      <w:r>
        <w:rPr>
          <w:rFonts w:ascii="Times New Roman"/>
          <w:b w:val="false"/>
          <w:i w:val="false"/>
          <w:color w:val="000000"/>
          <w:sz w:val="28"/>
        </w:rPr>
        <w:t xml:space="preserve">
      </w:t>
      </w:r>
    </w:p>
    <w:bookmarkEnd w:id="471"/>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2" w:id="472"/>
    <w:p>
      <w:pPr>
        <w:spacing w:after="0"/>
        <w:ind w:left="0"/>
        <w:jc w:val="both"/>
      </w:pPr>
      <w:r>
        <w:rPr>
          <w:rFonts w:ascii="Times New Roman"/>
          <w:b w:val="false"/>
          <w:i w:val="false"/>
          <w:color w:val="000000"/>
          <w:sz w:val="28"/>
        </w:rPr>
        <w:t xml:space="preserve">
      </w:t>
      </w:r>
    </w:p>
    <w:bookmarkEnd w:id="472"/>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3" w:id="473"/>
    <w:p>
      <w:pPr>
        <w:spacing w:after="0"/>
        <w:ind w:left="0"/>
        <w:jc w:val="both"/>
      </w:pPr>
      <w:r>
        <w:rPr>
          <w:rFonts w:ascii="Times New Roman"/>
          <w:b w:val="false"/>
          <w:i w:val="false"/>
          <w:color w:val="000000"/>
          <w:sz w:val="28"/>
        </w:rPr>
        <w:t xml:space="preserve">
      </w:t>
      </w:r>
    </w:p>
    <w:bookmarkEnd w:id="473"/>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4" w:id="474"/>
    <w:p>
      <w:pPr>
        <w:spacing w:after="0"/>
        <w:ind w:left="0"/>
        <w:jc w:val="both"/>
      </w:pPr>
      <w:r>
        <w:rPr>
          <w:rFonts w:ascii="Times New Roman"/>
          <w:b w:val="false"/>
          <w:i w:val="false"/>
          <w:color w:val="000000"/>
          <w:sz w:val="28"/>
        </w:rPr>
        <w:t xml:space="preserve">
      </w:t>
      </w:r>
    </w:p>
    <w:bookmarkEnd w:id="474"/>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5" w:id="475"/>
    <w:p>
      <w:pPr>
        <w:spacing w:after="0"/>
        <w:ind w:left="0"/>
        <w:jc w:val="both"/>
      </w:pPr>
      <w:r>
        <w:rPr>
          <w:rFonts w:ascii="Times New Roman"/>
          <w:b w:val="false"/>
          <w:i w:val="false"/>
          <w:color w:val="000000"/>
          <w:sz w:val="28"/>
        </w:rPr>
        <w:t>
      Ескертпе: Қазақстан Республикасы Қарулы Күштерінің эмблемасы (сары жиегі және жұлдыздың ортасында сары түсті шұғылалы күн бейнесі бар қызыл түсті бес бұрышты жұлдыз, сары түcті қалықтап ұшқан қыран) көлемі – 3,8 х 3,8 см бедерлі белгі түрінде әpбіp беттің ортасында тұрады.</w:t>
      </w:r>
    </w:p>
    <w:bookmarkEnd w:id="475"/>
    <w:bookmarkStart w:name="z486" w:id="476"/>
    <w:p>
      <w:pPr>
        <w:spacing w:after="0"/>
        <w:ind w:left="0"/>
        <w:jc w:val="both"/>
      </w:pPr>
      <w:r>
        <w:rPr>
          <w:rFonts w:ascii="Times New Roman"/>
          <w:b w:val="false"/>
          <w:i w:val="false"/>
          <w:color w:val="000000"/>
          <w:sz w:val="28"/>
        </w:rPr>
        <w:t xml:space="preserve">
      </w:t>
      </w:r>
    </w:p>
    <w:bookmarkEnd w:id="476"/>
    <w:p>
      <w:pPr>
        <w:spacing w:after="0"/>
        <w:ind w:left="0"/>
        <w:jc w:val="both"/>
      </w:pPr>
      <w:r>
        <w:drawing>
          <wp:inline distT="0" distB="0" distL="0" distR="0">
            <wp:extent cx="2857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857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2-қосымша</w:t>
            </w:r>
            <w:r>
              <w:br/>
            </w:r>
            <w:r>
              <w:rPr>
                <w:rFonts w:ascii="Times New Roman"/>
                <w:b w:val="false"/>
                <w:i w:val="false"/>
                <w:color w:val="000000"/>
                <w:sz w:val="20"/>
              </w:rPr>
              <w:t>Нысан</w:t>
            </w:r>
          </w:p>
        </w:tc>
      </w:tr>
    </w:tbl>
    <w:bookmarkStart w:name="z488" w:id="477"/>
    <w:p>
      <w:pPr>
        <w:spacing w:after="0"/>
        <w:ind w:left="0"/>
        <w:jc w:val="left"/>
      </w:pPr>
      <w:r>
        <w:rPr>
          <w:rFonts w:ascii="Times New Roman"/>
          <w:b/>
          <w:i w:val="false"/>
          <w:color w:val="000000"/>
        </w:rPr>
        <w:t xml:space="preserve"> Әскери билет</w:t>
      </w:r>
    </w:p>
    <w:bookmarkEnd w:id="477"/>
    <w:bookmarkStart w:name="z489" w:id="478"/>
    <w:p>
      <w:pPr>
        <w:spacing w:after="0"/>
        <w:ind w:left="0"/>
        <w:jc w:val="both"/>
      </w:pPr>
      <w:r>
        <w:rPr>
          <w:rFonts w:ascii="Times New Roman"/>
          <w:b w:val="false"/>
          <w:i w:val="false"/>
          <w:color w:val="000000"/>
          <w:sz w:val="28"/>
        </w:rPr>
        <w:t xml:space="preserve">
      </w:t>
      </w:r>
    </w:p>
    <w:bookmarkEnd w:id="478"/>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 w:id="479"/>
    <w:p>
      <w:pPr>
        <w:spacing w:after="0"/>
        <w:ind w:left="0"/>
        <w:jc w:val="both"/>
      </w:pPr>
      <w:r>
        <w:rPr>
          <w:rFonts w:ascii="Times New Roman"/>
          <w:b w:val="false"/>
          <w:i w:val="false"/>
          <w:color w:val="000000"/>
          <w:sz w:val="28"/>
        </w:rPr>
        <w:t xml:space="preserve">
      </w:t>
      </w:r>
    </w:p>
    <w:bookmarkEnd w:id="479"/>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1" w:id="480"/>
    <w:p>
      <w:pPr>
        <w:spacing w:after="0"/>
        <w:ind w:left="0"/>
        <w:jc w:val="both"/>
      </w:pPr>
      <w:r>
        <w:rPr>
          <w:rFonts w:ascii="Times New Roman"/>
          <w:b w:val="false"/>
          <w:i w:val="false"/>
          <w:color w:val="000000"/>
          <w:sz w:val="28"/>
        </w:rPr>
        <w:t xml:space="preserve">
      </w:t>
      </w:r>
    </w:p>
    <w:bookmarkEnd w:id="480"/>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 w:id="481"/>
    <w:p>
      <w:pPr>
        <w:spacing w:after="0"/>
        <w:ind w:left="0"/>
        <w:jc w:val="both"/>
      </w:pPr>
      <w:r>
        <w:rPr>
          <w:rFonts w:ascii="Times New Roman"/>
          <w:b w:val="false"/>
          <w:i w:val="false"/>
          <w:color w:val="000000"/>
          <w:sz w:val="28"/>
        </w:rPr>
        <w:t xml:space="preserve">
      </w:t>
      </w:r>
    </w:p>
    <w:bookmarkEnd w:id="481"/>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3" w:id="482"/>
    <w:p>
      <w:pPr>
        <w:spacing w:after="0"/>
        <w:ind w:left="0"/>
        <w:jc w:val="both"/>
      </w:pPr>
      <w:r>
        <w:rPr>
          <w:rFonts w:ascii="Times New Roman"/>
          <w:b w:val="false"/>
          <w:i w:val="false"/>
          <w:color w:val="000000"/>
          <w:sz w:val="28"/>
        </w:rPr>
        <w:t xml:space="preserve">
      </w:t>
      </w:r>
    </w:p>
    <w:bookmarkEnd w:id="482"/>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4" w:id="483"/>
    <w:p>
      <w:pPr>
        <w:spacing w:after="0"/>
        <w:ind w:left="0"/>
        <w:jc w:val="both"/>
      </w:pPr>
      <w:r>
        <w:rPr>
          <w:rFonts w:ascii="Times New Roman"/>
          <w:b w:val="false"/>
          <w:i w:val="false"/>
          <w:color w:val="000000"/>
          <w:sz w:val="28"/>
        </w:rPr>
        <w:t xml:space="preserve">
      </w:t>
      </w:r>
    </w:p>
    <w:bookmarkEnd w:id="483"/>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5" w:id="484"/>
    <w:p>
      <w:pPr>
        <w:spacing w:after="0"/>
        <w:ind w:left="0"/>
        <w:jc w:val="both"/>
      </w:pPr>
      <w:r>
        <w:rPr>
          <w:rFonts w:ascii="Times New Roman"/>
          <w:b w:val="false"/>
          <w:i w:val="false"/>
          <w:color w:val="000000"/>
          <w:sz w:val="28"/>
        </w:rPr>
        <w:t xml:space="preserve">
      </w:t>
      </w:r>
    </w:p>
    <w:bookmarkEnd w:id="484"/>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6" w:id="485"/>
    <w:p>
      <w:pPr>
        <w:spacing w:after="0"/>
        <w:ind w:left="0"/>
        <w:jc w:val="both"/>
      </w:pPr>
      <w:r>
        <w:rPr>
          <w:rFonts w:ascii="Times New Roman"/>
          <w:b w:val="false"/>
          <w:i w:val="false"/>
          <w:color w:val="000000"/>
          <w:sz w:val="28"/>
        </w:rPr>
        <w:t xml:space="preserve">
      </w:t>
      </w:r>
    </w:p>
    <w:bookmarkEnd w:id="485"/>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7" w:id="486"/>
    <w:p>
      <w:pPr>
        <w:spacing w:after="0"/>
        <w:ind w:left="0"/>
        <w:jc w:val="both"/>
      </w:pPr>
      <w:r>
        <w:rPr>
          <w:rFonts w:ascii="Times New Roman"/>
          <w:b w:val="false"/>
          <w:i w:val="false"/>
          <w:color w:val="000000"/>
          <w:sz w:val="28"/>
        </w:rPr>
        <w:t xml:space="preserve">
      </w:t>
      </w:r>
    </w:p>
    <w:bookmarkEnd w:id="486"/>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 w:id="487"/>
    <w:p>
      <w:pPr>
        <w:spacing w:after="0"/>
        <w:ind w:left="0"/>
        <w:jc w:val="both"/>
      </w:pPr>
      <w:r>
        <w:rPr>
          <w:rFonts w:ascii="Times New Roman"/>
          <w:b w:val="false"/>
          <w:i w:val="false"/>
          <w:color w:val="000000"/>
          <w:sz w:val="28"/>
        </w:rPr>
        <w:t xml:space="preserve">
      </w:t>
      </w:r>
    </w:p>
    <w:bookmarkEnd w:id="487"/>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9" w:id="488"/>
    <w:p>
      <w:pPr>
        <w:spacing w:after="0"/>
        <w:ind w:left="0"/>
        <w:jc w:val="both"/>
      </w:pPr>
      <w:r>
        <w:rPr>
          <w:rFonts w:ascii="Times New Roman"/>
          <w:b w:val="false"/>
          <w:i w:val="false"/>
          <w:color w:val="000000"/>
          <w:sz w:val="28"/>
        </w:rPr>
        <w:t>
      Ескертпе: Қазақстан Республикасы Қарулы Күштерінің эмблемасы (сары жиегі және жұлдыздың ортасында сары түсті шұғылалы күн бейнесі бар қызыл түсті бес бұрышты жұлдыз, сары түcті қалықтап ұшқан қыран) көлемі – 3,8 х 3,8 см бедерлі белгі түрінде әpбіp беттің ортасында тұрады.</w:t>
      </w:r>
    </w:p>
    <w:bookmarkEnd w:id="488"/>
    <w:bookmarkStart w:name="z500" w:id="489"/>
    <w:p>
      <w:pPr>
        <w:spacing w:after="0"/>
        <w:ind w:left="0"/>
        <w:jc w:val="both"/>
      </w:pPr>
      <w:r>
        <w:rPr>
          <w:rFonts w:ascii="Times New Roman"/>
          <w:b w:val="false"/>
          <w:i w:val="false"/>
          <w:color w:val="000000"/>
          <w:sz w:val="28"/>
        </w:rPr>
        <w:t xml:space="preserve">
      </w:t>
      </w:r>
    </w:p>
    <w:bookmarkEnd w:id="489"/>
    <w:p>
      <w:pPr>
        <w:spacing w:after="0"/>
        <w:ind w:left="0"/>
        <w:jc w:val="both"/>
      </w:pPr>
      <w:r>
        <w:drawing>
          <wp:inline distT="0" distB="0" distL="0" distR="0">
            <wp:extent cx="2857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857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3-қосымша</w:t>
            </w:r>
            <w:r>
              <w:br/>
            </w:r>
            <w:r>
              <w:rPr>
                <w:rFonts w:ascii="Times New Roman"/>
                <w:b w:val="false"/>
                <w:i w:val="false"/>
                <w:color w:val="000000"/>
                <w:sz w:val="20"/>
              </w:rPr>
              <w:t>Нысан</w:t>
            </w:r>
          </w:p>
        </w:tc>
      </w:tr>
    </w:tbl>
    <w:bookmarkStart w:name="z502" w:id="490"/>
    <w:p>
      <w:pPr>
        <w:spacing w:after="0"/>
        <w:ind w:left="0"/>
        <w:jc w:val="left"/>
      </w:pPr>
      <w:r>
        <w:rPr>
          <w:rFonts w:ascii="Times New Roman"/>
          <w:b/>
          <w:i w:val="false"/>
          <w:color w:val="000000"/>
        </w:rPr>
        <w:t xml:space="preserve"> Әскерге шақыру учаскесіне тіркеу туралы куәлік</w:t>
      </w:r>
    </w:p>
    <w:bookmarkEnd w:id="490"/>
    <w:bookmarkStart w:name="z503" w:id="491"/>
    <w:p>
      <w:pPr>
        <w:spacing w:after="0"/>
        <w:ind w:left="0"/>
        <w:jc w:val="both"/>
      </w:pPr>
      <w:r>
        <w:rPr>
          <w:rFonts w:ascii="Times New Roman"/>
          <w:b w:val="false"/>
          <w:i w:val="false"/>
          <w:color w:val="000000"/>
          <w:sz w:val="28"/>
        </w:rPr>
        <w:t xml:space="preserve">
      </w:t>
      </w:r>
    </w:p>
    <w:bookmarkEnd w:id="491"/>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4" w:id="492"/>
    <w:p>
      <w:pPr>
        <w:spacing w:after="0"/>
        <w:ind w:left="0"/>
        <w:jc w:val="both"/>
      </w:pPr>
      <w:r>
        <w:rPr>
          <w:rFonts w:ascii="Times New Roman"/>
          <w:b w:val="false"/>
          <w:i w:val="false"/>
          <w:color w:val="000000"/>
          <w:sz w:val="28"/>
        </w:rPr>
        <w:t xml:space="preserve">
      </w:t>
      </w:r>
    </w:p>
    <w:bookmarkEnd w:id="492"/>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5" w:id="493"/>
    <w:p>
      <w:pPr>
        <w:spacing w:after="0"/>
        <w:ind w:left="0"/>
        <w:jc w:val="both"/>
      </w:pPr>
      <w:r>
        <w:rPr>
          <w:rFonts w:ascii="Times New Roman"/>
          <w:b w:val="false"/>
          <w:i w:val="false"/>
          <w:color w:val="000000"/>
          <w:sz w:val="28"/>
        </w:rPr>
        <w:t xml:space="preserve">
      </w:t>
      </w:r>
    </w:p>
    <w:bookmarkEnd w:id="493"/>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6" w:id="494"/>
    <w:p>
      <w:pPr>
        <w:spacing w:after="0"/>
        <w:ind w:left="0"/>
        <w:jc w:val="both"/>
      </w:pPr>
      <w:r>
        <w:rPr>
          <w:rFonts w:ascii="Times New Roman"/>
          <w:b w:val="false"/>
          <w:i w:val="false"/>
          <w:color w:val="000000"/>
          <w:sz w:val="28"/>
        </w:rPr>
        <w:t xml:space="preserve">
      </w:t>
      </w:r>
    </w:p>
    <w:bookmarkEnd w:id="494"/>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7" w:id="495"/>
    <w:p>
      <w:pPr>
        <w:spacing w:after="0"/>
        <w:ind w:left="0"/>
        <w:jc w:val="both"/>
      </w:pPr>
      <w:r>
        <w:rPr>
          <w:rFonts w:ascii="Times New Roman"/>
          <w:b w:val="false"/>
          <w:i w:val="false"/>
          <w:color w:val="000000"/>
          <w:sz w:val="28"/>
        </w:rPr>
        <w:t xml:space="preserve">
      </w:t>
      </w:r>
    </w:p>
    <w:bookmarkEnd w:id="495"/>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8" w:id="496"/>
    <w:p>
      <w:pPr>
        <w:spacing w:after="0"/>
        <w:ind w:left="0"/>
        <w:jc w:val="both"/>
      </w:pPr>
      <w:r>
        <w:rPr>
          <w:rFonts w:ascii="Times New Roman"/>
          <w:b w:val="false"/>
          <w:i w:val="false"/>
          <w:color w:val="000000"/>
          <w:sz w:val="28"/>
        </w:rPr>
        <w:t xml:space="preserve">
      </w:t>
      </w:r>
    </w:p>
    <w:bookmarkEnd w:id="496"/>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9" w:id="497"/>
    <w:p>
      <w:pPr>
        <w:spacing w:after="0"/>
        <w:ind w:left="0"/>
        <w:jc w:val="both"/>
      </w:pPr>
      <w:r>
        <w:rPr>
          <w:rFonts w:ascii="Times New Roman"/>
          <w:b w:val="false"/>
          <w:i w:val="false"/>
          <w:color w:val="000000"/>
          <w:sz w:val="28"/>
        </w:rPr>
        <w:t xml:space="preserve">
      </w:t>
      </w:r>
    </w:p>
    <w:bookmarkEnd w:id="497"/>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0" w:id="498"/>
    <w:p>
      <w:pPr>
        <w:spacing w:after="0"/>
        <w:ind w:left="0"/>
        <w:jc w:val="both"/>
      </w:pPr>
      <w:r>
        <w:rPr>
          <w:rFonts w:ascii="Times New Roman"/>
          <w:b w:val="false"/>
          <w:i w:val="false"/>
          <w:color w:val="000000"/>
          <w:sz w:val="28"/>
        </w:rPr>
        <w:t xml:space="preserve">
      </w:t>
      </w:r>
    </w:p>
    <w:bookmarkEnd w:id="498"/>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1" w:id="499"/>
    <w:p>
      <w:pPr>
        <w:spacing w:after="0"/>
        <w:ind w:left="0"/>
        <w:jc w:val="both"/>
      </w:pPr>
      <w:r>
        <w:rPr>
          <w:rFonts w:ascii="Times New Roman"/>
          <w:b w:val="false"/>
          <w:i w:val="false"/>
          <w:color w:val="000000"/>
          <w:sz w:val="28"/>
        </w:rPr>
        <w:t xml:space="preserve">
      </w:t>
      </w:r>
    </w:p>
    <w:bookmarkEnd w:id="499"/>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4-қосымша</w:t>
            </w:r>
            <w:r>
              <w:br/>
            </w: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500"/>
          <w:p>
            <w:pPr>
              <w:spacing w:after="20"/>
              <w:ind w:left="20"/>
              <w:jc w:val="both"/>
            </w:pPr>
            <w:r>
              <w:rPr>
                <w:rFonts w:ascii="Times New Roman"/>
                <w:b w:val="false"/>
                <w:i w:val="false"/>
                <w:color w:val="000000"/>
                <w:sz w:val="20"/>
              </w:rPr>
              <w:t>
№ ________ҚІД</w:t>
            </w:r>
          </w:p>
          <w:bookmarkEnd w:id="500"/>
          <w:p>
            <w:pPr>
              <w:spacing w:after="20"/>
              <w:ind w:left="20"/>
              <w:jc w:val="both"/>
            </w:pPr>
            <w:r>
              <w:rPr>
                <w:rFonts w:ascii="Times New Roman"/>
                <w:b w:val="false"/>
                <w:i w:val="false"/>
                <w:color w:val="000000"/>
                <w:sz w:val="20"/>
              </w:rPr>
              <w:t>
командасы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Қарулы Күштерінің түрі (әскер тегі) ____________</w:t>
            </w:r>
          </w:p>
        </w:tc>
      </w:tr>
    </w:tbl>
    <w:bookmarkStart w:name="z514" w:id="501"/>
    <w:p>
      <w:pPr>
        <w:spacing w:after="0"/>
        <w:ind w:left="0"/>
        <w:jc w:val="left"/>
      </w:pPr>
      <w:r>
        <w:rPr>
          <w:rFonts w:ascii="Times New Roman"/>
          <w:b/>
          <w:i w:val="false"/>
          <w:color w:val="000000"/>
        </w:rPr>
        <w:t xml:space="preserve"> ҚАЗАҚСТАН РЕСПУБЛИКАСЫНЫҢ ҚОРҒАНЫС МИНИСТРЛІГІ</w:t>
      </w:r>
    </w:p>
    <w:bookmarkEnd w:id="501"/>
    <w:bookmarkStart w:name="z515" w:id="502"/>
    <w:p>
      <w:pPr>
        <w:spacing w:after="0"/>
        <w:ind w:left="0"/>
        <w:jc w:val="left"/>
      </w:pPr>
      <w:r>
        <w:rPr>
          <w:rFonts w:ascii="Times New Roman"/>
          <w:b/>
          <w:i w:val="false"/>
          <w:color w:val="000000"/>
        </w:rPr>
        <w:t xml:space="preserve"> Есептік-әліпбилік кітап бойынша реттік нөмірі ____________</w:t>
      </w:r>
    </w:p>
    <w:bookmarkEnd w:id="502"/>
    <w:bookmarkStart w:name="z516" w:id="503"/>
    <w:p>
      <w:pPr>
        <w:spacing w:after="0"/>
        <w:ind w:left="0"/>
        <w:jc w:val="left"/>
      </w:pPr>
      <w:r>
        <w:rPr>
          <w:rFonts w:ascii="Times New Roman"/>
          <w:b/>
          <w:i w:val="false"/>
          <w:color w:val="000000"/>
        </w:rPr>
        <w:t xml:space="preserve"> ӘСКЕРГЕ ШАҚЫРЫЛУШЫНЫҢ ЖЕКЕ ІСІ</w:t>
      </w:r>
    </w:p>
    <w:bookmarkEnd w:id="503"/>
    <w:bookmarkStart w:name="z517" w:id="504"/>
    <w:p>
      <w:pPr>
        <w:spacing w:after="0"/>
        <w:ind w:left="0"/>
        <w:jc w:val="both"/>
      </w:pPr>
      <w:r>
        <w:rPr>
          <w:rFonts w:ascii="Times New Roman"/>
          <w:b w:val="false"/>
          <w:i w:val="false"/>
          <w:color w:val="000000"/>
          <w:sz w:val="28"/>
        </w:rPr>
        <w:t>
      __________________________________________________________________________</w:t>
      </w:r>
    </w:p>
    <w:bookmarkEnd w:id="504"/>
    <w:bookmarkStart w:name="z518" w:id="505"/>
    <w:p>
      <w:pPr>
        <w:spacing w:after="0"/>
        <w:ind w:left="0"/>
        <w:jc w:val="both"/>
      </w:pPr>
      <w:r>
        <w:rPr>
          <w:rFonts w:ascii="Times New Roman"/>
          <w:b w:val="false"/>
          <w:i w:val="false"/>
          <w:color w:val="000000"/>
          <w:sz w:val="28"/>
        </w:rPr>
        <w:t>
      (тегі, аты,</w:t>
      </w:r>
    </w:p>
    <w:bookmarkEnd w:id="505"/>
    <w:bookmarkStart w:name="z519" w:id="506"/>
    <w:p>
      <w:pPr>
        <w:spacing w:after="0"/>
        <w:ind w:left="0"/>
        <w:jc w:val="both"/>
      </w:pPr>
      <w:r>
        <w:rPr>
          <w:rFonts w:ascii="Times New Roman"/>
          <w:b w:val="false"/>
          <w:i w:val="false"/>
          <w:color w:val="000000"/>
          <w:sz w:val="28"/>
        </w:rPr>
        <w:t>
      __________________________________________________________________________</w:t>
      </w:r>
    </w:p>
    <w:bookmarkEnd w:id="506"/>
    <w:bookmarkStart w:name="z520" w:id="507"/>
    <w:p>
      <w:pPr>
        <w:spacing w:after="0"/>
        <w:ind w:left="0"/>
        <w:jc w:val="both"/>
      </w:pPr>
      <w:r>
        <w:rPr>
          <w:rFonts w:ascii="Times New Roman"/>
          <w:b w:val="false"/>
          <w:i w:val="false"/>
          <w:color w:val="000000"/>
          <w:sz w:val="28"/>
        </w:rPr>
        <w:t>
      әкесінің аты (бар болса)</w:t>
      </w:r>
    </w:p>
    <w:bookmarkEnd w:id="507"/>
    <w:bookmarkStart w:name="z521" w:id="508"/>
    <w:p>
      <w:pPr>
        <w:spacing w:after="0"/>
        <w:ind w:left="0"/>
        <w:jc w:val="both"/>
      </w:pPr>
      <w:r>
        <w:rPr>
          <w:rFonts w:ascii="Times New Roman"/>
          <w:b w:val="false"/>
          <w:i w:val="false"/>
          <w:color w:val="000000"/>
          <w:sz w:val="28"/>
        </w:rPr>
        <w:t>
      _________________________________________________ жылы "_____" _______ туған</w:t>
      </w:r>
    </w:p>
    <w:bookmarkEnd w:id="508"/>
    <w:bookmarkStart w:name="z522" w:id="509"/>
    <w:p>
      <w:pPr>
        <w:spacing w:after="0"/>
        <w:ind w:left="0"/>
        <w:jc w:val="both"/>
      </w:pPr>
      <w:r>
        <w:rPr>
          <w:rFonts w:ascii="Times New Roman"/>
          <w:b w:val="false"/>
          <w:i w:val="false"/>
          <w:color w:val="000000"/>
          <w:sz w:val="28"/>
        </w:rPr>
        <w:t>
      (күні және айы)</w:t>
      </w:r>
    </w:p>
    <w:bookmarkEnd w:id="509"/>
    <w:bookmarkStart w:name="z523" w:id="510"/>
    <w:p>
      <w:pPr>
        <w:spacing w:after="0"/>
        <w:ind w:left="0"/>
        <w:jc w:val="both"/>
      </w:pPr>
      <w:r>
        <w:rPr>
          <w:rFonts w:ascii="Times New Roman"/>
          <w:b w:val="false"/>
          <w:i w:val="false"/>
          <w:color w:val="000000"/>
          <w:sz w:val="28"/>
        </w:rPr>
        <w:t>
      Білімі</w:t>
      </w:r>
    </w:p>
    <w:bookmarkEnd w:id="510"/>
    <w:bookmarkStart w:name="z524" w:id="511"/>
    <w:p>
      <w:pPr>
        <w:spacing w:after="0"/>
        <w:ind w:left="0"/>
        <w:jc w:val="both"/>
      </w:pPr>
      <w:r>
        <w:rPr>
          <w:rFonts w:ascii="Times New Roman"/>
          <w:b w:val="false"/>
          <w:i w:val="false"/>
          <w:color w:val="000000"/>
          <w:sz w:val="28"/>
        </w:rPr>
        <w:t>
      __________________________________________________________________________</w:t>
      </w:r>
    </w:p>
    <w:bookmarkEnd w:id="511"/>
    <w:bookmarkStart w:name="z525" w:id="512"/>
    <w:p>
      <w:pPr>
        <w:spacing w:after="0"/>
        <w:ind w:left="0"/>
        <w:jc w:val="both"/>
      </w:pPr>
      <w:r>
        <w:rPr>
          <w:rFonts w:ascii="Times New Roman"/>
          <w:b w:val="false"/>
          <w:i w:val="false"/>
          <w:color w:val="000000"/>
          <w:sz w:val="28"/>
        </w:rPr>
        <w:t>
      Ұлты (қалауы бойынша көрсетілсін)___________________________________________</w:t>
      </w:r>
    </w:p>
    <w:bookmarkEnd w:id="512"/>
    <w:bookmarkStart w:name="z526" w:id="513"/>
    <w:p>
      <w:pPr>
        <w:spacing w:after="0"/>
        <w:ind w:left="0"/>
        <w:jc w:val="both"/>
      </w:pPr>
      <w:r>
        <w:rPr>
          <w:rFonts w:ascii="Times New Roman"/>
          <w:b w:val="false"/>
          <w:i w:val="false"/>
          <w:color w:val="000000"/>
          <w:sz w:val="28"/>
        </w:rPr>
        <w:t>
      Азаматтық мамандығы _____________________________________________________</w:t>
      </w:r>
    </w:p>
    <w:bookmarkEnd w:id="513"/>
    <w:bookmarkStart w:name="z527" w:id="514"/>
    <w:p>
      <w:pPr>
        <w:spacing w:after="0"/>
        <w:ind w:left="0"/>
        <w:jc w:val="both"/>
      </w:pPr>
      <w:r>
        <w:rPr>
          <w:rFonts w:ascii="Times New Roman"/>
          <w:b w:val="false"/>
          <w:i w:val="false"/>
          <w:color w:val="000000"/>
          <w:sz w:val="28"/>
        </w:rPr>
        <w:t>
      Әскери даярлығы ___________________________________________________________</w:t>
      </w:r>
    </w:p>
    <w:bookmarkEnd w:id="514"/>
    <w:bookmarkStart w:name="z528" w:id="515"/>
    <w:p>
      <w:pPr>
        <w:spacing w:after="0"/>
        <w:ind w:left="0"/>
        <w:jc w:val="both"/>
      </w:pPr>
      <w:r>
        <w:rPr>
          <w:rFonts w:ascii="Times New Roman"/>
          <w:b w:val="false"/>
          <w:i w:val="false"/>
          <w:color w:val="000000"/>
          <w:sz w:val="28"/>
        </w:rPr>
        <w:t>
      Спорттық разряды _________________________________________________________</w:t>
      </w:r>
    </w:p>
    <w:bookmarkEnd w:id="515"/>
    <w:bookmarkStart w:name="z529" w:id="516"/>
    <w:p>
      <w:pPr>
        <w:spacing w:after="0"/>
        <w:ind w:left="0"/>
        <w:jc w:val="both"/>
      </w:pPr>
      <w:r>
        <w:rPr>
          <w:rFonts w:ascii="Times New Roman"/>
          <w:b w:val="false"/>
          <w:i w:val="false"/>
          <w:color w:val="000000"/>
          <w:sz w:val="28"/>
        </w:rPr>
        <w:t>
      Кейінге қалдыру ___________________________________________________________</w:t>
      </w:r>
    </w:p>
    <w:bookmarkEnd w:id="516"/>
    <w:bookmarkStart w:name="z530" w:id="517"/>
    <w:p>
      <w:pPr>
        <w:spacing w:after="0"/>
        <w:ind w:left="0"/>
        <w:jc w:val="both"/>
      </w:pPr>
      <w:r>
        <w:rPr>
          <w:rFonts w:ascii="Times New Roman"/>
          <w:b w:val="false"/>
          <w:i w:val="false"/>
          <w:color w:val="000000"/>
          <w:sz w:val="28"/>
        </w:rPr>
        <w:t>
      Қылмыстық құқық бұзушылық жасағаны _______________________________________</w:t>
      </w:r>
    </w:p>
    <w:bookmarkEnd w:id="517"/>
    <w:bookmarkStart w:name="z531" w:id="518"/>
    <w:p>
      <w:pPr>
        <w:spacing w:after="0"/>
        <w:ind w:left="0"/>
        <w:jc w:val="both"/>
      </w:pPr>
      <w:r>
        <w:rPr>
          <w:rFonts w:ascii="Times New Roman"/>
          <w:b w:val="false"/>
          <w:i w:val="false"/>
          <w:color w:val="000000"/>
          <w:sz w:val="28"/>
        </w:rPr>
        <w:t>
      _______________________________ облысы __________________________ ауданының</w:t>
      </w:r>
    </w:p>
    <w:bookmarkEnd w:id="518"/>
    <w:bookmarkStart w:name="z532" w:id="519"/>
    <w:p>
      <w:pPr>
        <w:spacing w:after="0"/>
        <w:ind w:left="0"/>
        <w:jc w:val="both"/>
      </w:pPr>
      <w:r>
        <w:rPr>
          <w:rFonts w:ascii="Times New Roman"/>
          <w:b w:val="false"/>
          <w:i w:val="false"/>
          <w:color w:val="000000"/>
          <w:sz w:val="28"/>
        </w:rPr>
        <w:t>
      қорғаныс істері басқармасының (бөлімінің) бастығы</w:t>
      </w:r>
    </w:p>
    <w:bookmarkEnd w:id="519"/>
    <w:bookmarkStart w:name="z533" w:id="520"/>
    <w:p>
      <w:pPr>
        <w:spacing w:after="0"/>
        <w:ind w:left="0"/>
        <w:jc w:val="left"/>
      </w:pPr>
      <w:r>
        <w:rPr>
          <w:rFonts w:ascii="Times New Roman"/>
          <w:b/>
          <w:i w:val="false"/>
          <w:color w:val="000000"/>
        </w:rPr>
        <w:t xml:space="preserve"> Мұқабаның екінші беті</w:t>
      </w:r>
    </w:p>
    <w:bookmarkEnd w:id="520"/>
    <w:bookmarkStart w:name="z534" w:id="521"/>
    <w:p>
      <w:pPr>
        <w:spacing w:after="0"/>
        <w:ind w:left="0"/>
        <w:jc w:val="left"/>
      </w:pPr>
      <w:r>
        <w:rPr>
          <w:rFonts w:ascii="Times New Roman"/>
          <w:b/>
          <w:i w:val="false"/>
          <w:color w:val="000000"/>
        </w:rPr>
        <w:t xml:space="preserve"> Фотосуреттерге арналған конверт үшін орын</w:t>
      </w:r>
    </w:p>
    <w:bookmarkEnd w:id="521"/>
    <w:bookmarkStart w:name="z535" w:id="522"/>
    <w:p>
      <w:pPr>
        <w:spacing w:after="0"/>
        <w:ind w:left="0"/>
        <w:jc w:val="both"/>
      </w:pPr>
      <w:r>
        <w:rPr>
          <w:rFonts w:ascii="Times New Roman"/>
          <w:b w:val="false"/>
          <w:i w:val="false"/>
          <w:color w:val="000000"/>
          <w:sz w:val="28"/>
        </w:rPr>
        <w:t>
      Жеке істе болатын құжаттардың ТІЗІМДЕМЕСІ</w:t>
      </w:r>
    </w:p>
    <w:bookmarkEnd w:id="522"/>
    <w:bookmarkStart w:name="z536" w:id="523"/>
    <w:p>
      <w:pPr>
        <w:spacing w:after="0"/>
        <w:ind w:left="0"/>
        <w:jc w:val="both"/>
      </w:pPr>
      <w:r>
        <w:rPr>
          <w:rFonts w:ascii="Times New Roman"/>
          <w:b w:val="false"/>
          <w:i w:val="false"/>
          <w:color w:val="000000"/>
          <w:sz w:val="28"/>
        </w:rPr>
        <w:t>
      1. Әскерге шақырылушының есепке алу картасы.</w:t>
      </w:r>
    </w:p>
    <w:bookmarkEnd w:id="523"/>
    <w:bookmarkStart w:name="z537" w:id="524"/>
    <w:p>
      <w:pPr>
        <w:spacing w:after="0"/>
        <w:ind w:left="0"/>
        <w:jc w:val="both"/>
      </w:pPr>
      <w:r>
        <w:rPr>
          <w:rFonts w:ascii="Times New Roman"/>
          <w:b w:val="false"/>
          <w:i w:val="false"/>
          <w:color w:val="000000"/>
          <w:sz w:val="28"/>
        </w:rPr>
        <w:t>
      2. Әскерге шақырылушының туу туралы куәлігінің көшірмесі.</w:t>
      </w:r>
    </w:p>
    <w:bookmarkEnd w:id="524"/>
    <w:bookmarkStart w:name="z538" w:id="525"/>
    <w:p>
      <w:pPr>
        <w:spacing w:after="0"/>
        <w:ind w:left="0"/>
        <w:jc w:val="both"/>
      </w:pPr>
      <w:r>
        <w:rPr>
          <w:rFonts w:ascii="Times New Roman"/>
          <w:b w:val="false"/>
          <w:i w:val="false"/>
          <w:color w:val="000000"/>
          <w:sz w:val="28"/>
        </w:rPr>
        <w:t>
      3. Төлқұжат, жеке куәліктің көшірмесі.</w:t>
      </w:r>
    </w:p>
    <w:bookmarkEnd w:id="525"/>
    <w:bookmarkStart w:name="z539" w:id="526"/>
    <w:p>
      <w:pPr>
        <w:spacing w:after="0"/>
        <w:ind w:left="0"/>
        <w:jc w:val="both"/>
      </w:pPr>
      <w:r>
        <w:rPr>
          <w:rFonts w:ascii="Times New Roman"/>
          <w:b w:val="false"/>
          <w:i w:val="false"/>
          <w:color w:val="000000"/>
          <w:sz w:val="28"/>
        </w:rPr>
        <w:t>
      4. Неке туралы куәліктің көшірмесі.</w:t>
      </w:r>
    </w:p>
    <w:bookmarkEnd w:id="526"/>
    <w:bookmarkStart w:name="z540" w:id="527"/>
    <w:p>
      <w:pPr>
        <w:spacing w:after="0"/>
        <w:ind w:left="0"/>
        <w:jc w:val="both"/>
      </w:pPr>
      <w:r>
        <w:rPr>
          <w:rFonts w:ascii="Times New Roman"/>
          <w:b w:val="false"/>
          <w:i w:val="false"/>
          <w:color w:val="000000"/>
          <w:sz w:val="28"/>
        </w:rPr>
        <w:t>
      5. Балаларының тууы туралы куәліктерінің көшірмесі.</w:t>
      </w:r>
    </w:p>
    <w:bookmarkEnd w:id="527"/>
    <w:bookmarkStart w:name="z541" w:id="528"/>
    <w:p>
      <w:pPr>
        <w:spacing w:after="0"/>
        <w:ind w:left="0"/>
        <w:jc w:val="both"/>
      </w:pPr>
      <w:r>
        <w:rPr>
          <w:rFonts w:ascii="Times New Roman"/>
          <w:b w:val="false"/>
          <w:i w:val="false"/>
          <w:color w:val="000000"/>
          <w:sz w:val="28"/>
        </w:rPr>
        <w:t>
      6. Білімі туралы құжаттың көшірмесі.</w:t>
      </w:r>
    </w:p>
    <w:bookmarkEnd w:id="528"/>
    <w:bookmarkStart w:name="z542" w:id="529"/>
    <w:p>
      <w:pPr>
        <w:spacing w:after="0"/>
        <w:ind w:left="0"/>
        <w:jc w:val="both"/>
      </w:pPr>
      <w:r>
        <w:rPr>
          <w:rFonts w:ascii="Times New Roman"/>
          <w:b w:val="false"/>
          <w:i w:val="false"/>
          <w:color w:val="000000"/>
          <w:sz w:val="28"/>
        </w:rPr>
        <w:t>
      7. Жұмыс немесе оқу орнынан анықтама.</w:t>
      </w:r>
    </w:p>
    <w:bookmarkEnd w:id="529"/>
    <w:bookmarkStart w:name="z543" w:id="530"/>
    <w:p>
      <w:pPr>
        <w:spacing w:after="0"/>
        <w:ind w:left="0"/>
        <w:jc w:val="both"/>
      </w:pPr>
      <w:r>
        <w:rPr>
          <w:rFonts w:ascii="Times New Roman"/>
          <w:b w:val="false"/>
          <w:i w:val="false"/>
          <w:color w:val="000000"/>
          <w:sz w:val="28"/>
        </w:rPr>
        <w:t>
      8. Жұмыс немесе оқу орнынан мінездеме.</w:t>
      </w:r>
    </w:p>
    <w:bookmarkEnd w:id="530"/>
    <w:bookmarkStart w:name="z544" w:id="531"/>
    <w:p>
      <w:pPr>
        <w:spacing w:after="0"/>
        <w:ind w:left="0"/>
        <w:jc w:val="both"/>
      </w:pPr>
      <w:r>
        <w:rPr>
          <w:rFonts w:ascii="Times New Roman"/>
          <w:b w:val="false"/>
          <w:i w:val="false"/>
          <w:color w:val="000000"/>
          <w:sz w:val="28"/>
        </w:rPr>
        <w:t>
      9. Әскерге шақырылушыны зерделеу парағы.</w:t>
      </w:r>
    </w:p>
    <w:bookmarkEnd w:id="531"/>
    <w:bookmarkStart w:name="z545" w:id="532"/>
    <w:p>
      <w:pPr>
        <w:spacing w:after="0"/>
        <w:ind w:left="0"/>
        <w:jc w:val="both"/>
      </w:pPr>
      <w:r>
        <w:rPr>
          <w:rFonts w:ascii="Times New Roman"/>
          <w:b w:val="false"/>
          <w:i w:val="false"/>
          <w:color w:val="000000"/>
          <w:sz w:val="28"/>
        </w:rPr>
        <w:t>
      10. Кеуде қуысы органдарын рентгенологиялық зерттеу туралы анықтама.</w:t>
      </w:r>
    </w:p>
    <w:bookmarkEnd w:id="532"/>
    <w:bookmarkStart w:name="z546" w:id="533"/>
    <w:p>
      <w:pPr>
        <w:spacing w:after="0"/>
        <w:ind w:left="0"/>
        <w:jc w:val="both"/>
      </w:pPr>
      <w:r>
        <w:rPr>
          <w:rFonts w:ascii="Times New Roman"/>
          <w:b w:val="false"/>
          <w:i w:val="false"/>
          <w:color w:val="000000"/>
          <w:sz w:val="28"/>
        </w:rPr>
        <w:t>
      11. Денсаулық жағдайы туралы құжаттар.</w:t>
      </w:r>
    </w:p>
    <w:bookmarkEnd w:id="533"/>
    <w:bookmarkStart w:name="z547" w:id="534"/>
    <w:p>
      <w:pPr>
        <w:spacing w:after="0"/>
        <w:ind w:left="0"/>
        <w:jc w:val="both"/>
      </w:pPr>
      <w:r>
        <w:rPr>
          <w:rFonts w:ascii="Times New Roman"/>
          <w:b w:val="false"/>
          <w:i w:val="false"/>
          <w:color w:val="000000"/>
          <w:sz w:val="28"/>
        </w:rPr>
        <w:t>
      12. "Қазақстан Республикасы Бас прокуратурасының Құқықтық статистика және арнайы есепке алу жөніндегі комитеті және оның аумақтық органдарымен көрсетілетін мемлекеттік қызметтер қағидаларын бекіту туралы" Қазақстан Республикасы Бас Прокурорының 2020 жылғы 18 мамырдағы № 64 бұйрығымен бекітілген (Нормативтік құқықтық актілерді мемлекеттік тіркеу тізілімінде № 20674 болып тіркелген) Қазақстан Республикасы Бас прокуратурасы Құқықтық статистика және арнайы есепке алу жөніндегі комитетінің есептері бойынша адамның қылмыстық құқық бұзушылық жасағаны туралы мәліметтің болуы немесе болмауы туралы анықтама.</w:t>
      </w:r>
    </w:p>
    <w:bookmarkEnd w:id="534"/>
    <w:bookmarkStart w:name="z548" w:id="535"/>
    <w:p>
      <w:pPr>
        <w:spacing w:after="0"/>
        <w:ind w:left="0"/>
        <w:jc w:val="both"/>
      </w:pPr>
      <w:r>
        <w:rPr>
          <w:rFonts w:ascii="Times New Roman"/>
          <w:b w:val="false"/>
          <w:i w:val="false"/>
          <w:color w:val="000000"/>
          <w:sz w:val="28"/>
        </w:rPr>
        <w:t>
      13. Сот органдарынан қылмыстық жауаптылыққа тартылуы туралы ақпарат.</w:t>
      </w:r>
    </w:p>
    <w:bookmarkEnd w:id="535"/>
    <w:bookmarkStart w:name="z549" w:id="536"/>
    <w:p>
      <w:pPr>
        <w:spacing w:after="0"/>
        <w:ind w:left="0"/>
        <w:jc w:val="both"/>
      </w:pPr>
      <w:r>
        <w:rPr>
          <w:rFonts w:ascii="Times New Roman"/>
          <w:b w:val="false"/>
          <w:i w:val="false"/>
          <w:color w:val="000000"/>
          <w:sz w:val="28"/>
        </w:rPr>
        <w:t>
      14. Азаматтық хал актілерін тіркеу органдарынан тегін, атын, әкесінің атын ауыстырғаны, туған күні туралы өзгерістер, қайтыс болуы туралы хабарламалар.</w:t>
      </w:r>
    </w:p>
    <w:bookmarkEnd w:id="536"/>
    <w:bookmarkStart w:name="z550" w:id="537"/>
    <w:p>
      <w:pPr>
        <w:spacing w:after="0"/>
        <w:ind w:left="0"/>
        <w:jc w:val="both"/>
      </w:pPr>
      <w:r>
        <w:rPr>
          <w:rFonts w:ascii="Times New Roman"/>
          <w:b w:val="false"/>
          <w:i w:val="false"/>
          <w:color w:val="000000"/>
          <w:sz w:val="28"/>
        </w:rPr>
        <w:t>
      ҚР ҚМ АЖ-дағы мәліметтер қағазға басып шығарылады.</w:t>
      </w:r>
    </w:p>
    <w:bookmarkEnd w:id="5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5-қосымша</w:t>
            </w:r>
            <w:r>
              <w:br/>
            </w:r>
            <w:r>
              <w:rPr>
                <w:rFonts w:ascii="Times New Roman"/>
                <w:b w:val="false"/>
                <w:i w:val="false"/>
                <w:color w:val="000000"/>
                <w:sz w:val="20"/>
              </w:rPr>
              <w:t>Нысан</w:t>
            </w:r>
          </w:p>
        </w:tc>
      </w:tr>
    </w:tbl>
    <w:bookmarkStart w:name="z552" w:id="538"/>
    <w:p>
      <w:pPr>
        <w:spacing w:after="0"/>
        <w:ind w:left="0"/>
        <w:jc w:val="left"/>
      </w:pPr>
      <w:r>
        <w:rPr>
          <w:rFonts w:ascii="Times New Roman"/>
          <w:b/>
          <w:i w:val="false"/>
          <w:color w:val="000000"/>
        </w:rPr>
        <w:t xml:space="preserve"> ӘСКЕРИ МІНДЕТТІНІҢ ЕСЕПКЕ АЛУ КАРТОЧКАСЫ</w:t>
      </w:r>
    </w:p>
    <w:bookmarkEnd w:id="538"/>
    <w:bookmarkStart w:name="z553" w:id="539"/>
    <w:p>
      <w:pPr>
        <w:spacing w:after="0"/>
        <w:ind w:left="0"/>
        <w:jc w:val="both"/>
      </w:pPr>
      <w:r>
        <w:rPr>
          <w:rFonts w:ascii="Times New Roman"/>
          <w:b w:val="false"/>
          <w:i w:val="false"/>
          <w:color w:val="000000"/>
          <w:sz w:val="28"/>
        </w:rPr>
        <w:t>
      Беткі жағы:</w:t>
      </w:r>
    </w:p>
    <w:bookmarkEnd w:id="539"/>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МІНДЕТТІНІҢ ЕСЕПКЕ АЛУ КАРТОЧКАСЫ № ___сериялы әскери билетке</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 коды</w:t>
            </w:r>
          </w:p>
        </w:tc>
        <w:tc>
          <w:tcPr>
            <w:tcW w:w="0" w:type="auto"/>
            <w:gridSpan w:val="2"/>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санаты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Тағайындалды: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санаты</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Орнына:</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тобы</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cMar>
              <w:top w:w="15" w:type="dxa"/>
              <w:left w:w="15" w:type="dxa"/>
              <w:bottom w:w="15" w:type="dxa"/>
              <w:right w:w="15" w:type="dxa"/>
            </w:tcMar>
            <w:vAlign w:val="center"/>
          </w:tcPr>
          <w:bookmarkStart w:name="z554" w:id="540"/>
          <w:p>
            <w:pPr>
              <w:spacing w:after="20"/>
              <w:ind w:left="20"/>
              <w:jc w:val="both"/>
            </w:pPr>
            <w:r>
              <w:rPr>
                <w:rFonts w:ascii="Times New Roman"/>
                <w:b w:val="false"/>
                <w:i w:val="false"/>
                <w:color w:val="000000"/>
                <w:sz w:val="20"/>
              </w:rPr>
              <w:t>
№________</w:t>
            </w:r>
          </w:p>
          <w:bookmarkEnd w:id="540"/>
          <w:p>
            <w:pPr>
              <w:spacing w:after="20"/>
              <w:ind w:left="20"/>
              <w:jc w:val="both"/>
            </w:pPr>
            <w:r>
              <w:rPr>
                <w:rFonts w:ascii="Times New Roman"/>
                <w:b w:val="false"/>
                <w:i w:val="false"/>
                <w:color w:val="000000"/>
                <w:sz w:val="20"/>
              </w:rPr>
              <w:t xml:space="preserve">
команда (партия) </w:t>
            </w:r>
          </w:p>
        </w:tc>
        <w:tc>
          <w:tcPr>
            <w:tcW w:w="205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айы, жылы және жері)</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Мамандықтың, лауазымның және ерекше қызмет белгілерінің атауы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ӘЕМ-ға</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(Ұлты)</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Лауазымға</w:t>
            </w:r>
          </w:p>
        </w:tc>
        <w:tc>
          <w:tcPr>
            <w:tcW w:w="205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маршрут</w:t>
            </w:r>
          </w:p>
        </w:tc>
        <w:tc>
          <w:tcPr>
            <w:tcW w:w="205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уақыты</w:t>
            </w:r>
          </w:p>
        </w:tc>
        <w:tc>
          <w:tcPr>
            <w:tcW w:w="205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мамандығы)</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пункті</w:t>
            </w:r>
          </w:p>
        </w:tc>
        <w:tc>
          <w:tcPr>
            <w:tcW w:w="205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Санаттағы жүргізуші куәлігі </w:t>
            </w: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Жұмылдыру нұсқамасы берілді</w:t>
            </w:r>
          </w:p>
        </w:tc>
        <w:tc>
          <w:tcPr>
            <w:tcW w:w="205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рұқсатнама</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 ӨТКЕРУІ</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лауазымы және кәсіпорынның мекенжайы)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 атауы, лауазымы мен техника түрі</w:t>
            </w:r>
          </w:p>
        </w:tc>
        <w:tc>
          <w:tcPr>
            <w:tcW w:w="2050" w:type="dxa"/>
            <w:tcBorders/>
            <w:tcMar>
              <w:top w:w="15" w:type="dxa"/>
              <w:left w:w="15" w:type="dxa"/>
              <w:bottom w:w="15" w:type="dxa"/>
              <w:right w:w="15" w:type="dxa"/>
            </w:tcMar>
            <w:vAlign w:val="center"/>
          </w:tcPr>
          <w:bookmarkStart w:name="z555" w:id="541"/>
          <w:p>
            <w:pPr>
              <w:spacing w:after="20"/>
              <w:ind w:left="20"/>
              <w:jc w:val="both"/>
            </w:pPr>
            <w:r>
              <w:rPr>
                <w:rFonts w:ascii="Times New Roman"/>
                <w:b w:val="false"/>
                <w:i w:val="false"/>
                <w:color w:val="000000"/>
                <w:sz w:val="20"/>
              </w:rPr>
              <w:t>
№</w:t>
            </w:r>
          </w:p>
          <w:bookmarkEnd w:id="541"/>
          <w:p>
            <w:pPr>
              <w:spacing w:after="20"/>
              <w:ind w:left="20"/>
              <w:jc w:val="both"/>
            </w:pPr>
            <w:r>
              <w:rPr>
                <w:rFonts w:ascii="Times New Roman"/>
                <w:b w:val="false"/>
                <w:i w:val="false"/>
                <w:color w:val="000000"/>
                <w:sz w:val="20"/>
              </w:rPr>
              <w:t xml:space="preserve">
ӘЕМ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уақыттан бастап</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уақытқа дейін</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телефон</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өтілі</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жердің мекенжайы)</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телефон</w:t>
            </w: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 құрамы)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 командирінің 20___ ж. "____" ________________ № _______________ бұйрығы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негізінде запасқа шығарылды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ҚІБ(Б) жанындағы әскерге шақыру комиссиясы </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 қолбасшылығының соғыс уақытында пайдалану туралы қорытындысы (қандай ӘЕМ, лауазым, ерекше қызмет белгісі бойынша, қандай қару-жарақ пен техникада)</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ауданы </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облысы</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 танылды</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шақырылды (запасқа қойылды) 20___ ж. "____" ________________</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tcBorders>
          </w:tc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 өкілінің тағайындалғанды зерделеу туралы белгісі</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 істері басқармасы (бөлімі) бастығының соғыс уақытында пайдалану туралы қорытындысы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"____"________</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tcBorders>
          </w:tc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 мен қолы)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________________ (қолы)</w:t>
            </w:r>
          </w:p>
        </w:tc>
      </w:tr>
    </w:tbl>
    <w:bookmarkStart w:name="z556" w:id="542"/>
    <w:p>
      <w:pPr>
        <w:spacing w:after="0"/>
        <w:ind w:left="0"/>
        <w:jc w:val="both"/>
      </w:pPr>
      <w:r>
        <w:rPr>
          <w:rFonts w:ascii="Times New Roman"/>
          <w:b w:val="false"/>
          <w:i w:val="false"/>
          <w:color w:val="000000"/>
          <w:sz w:val="28"/>
        </w:rPr>
        <w:t>
      Артқы жағы:</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Басының өлшемі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Газтұмша өлшемі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Киім-кешек өлшемі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киім өлшемі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________________ жанында әскери ант қабылдады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іс-қимылдарға қатысуы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наградалармен, төс белгілерімен, бағалы сыйлықтармен наградталуы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Жаралану мен контузия алу (күні мен сипаты)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ОҚУ-ЖАТТЫҒУ ЖИЫНДАРЫНАН ӨТУІ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жылы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Неше күн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әскери бөлім жанында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лауазымда және техника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КУӘЛАНДЫРУ ТУРАЛЫ МӘЛІМЕТТЕР: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________________ 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________________</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ҚІБ(Б) жанындағы комиссия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ҚІБ(Б) жанындағы комиссия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 ж. "___" ____________ № ______ ӘДС қағидаларының ___-бабы ___-т. _____-т.т.____бағаны бойынша ____________________________________ деп танылды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543"/>
          <w:p>
            <w:pPr>
              <w:spacing w:after="20"/>
              <w:ind w:left="20"/>
              <w:jc w:val="both"/>
            </w:pPr>
            <w:r>
              <w:rPr>
                <w:rFonts w:ascii="Times New Roman"/>
                <w:b w:val="false"/>
                <w:i w:val="false"/>
                <w:color w:val="000000"/>
                <w:sz w:val="20"/>
              </w:rPr>
              <w:t>
20____ ж. "___" ____________ № ______ ӘДС қағидаларының ___-бабы ___-т. _____</w:t>
            </w:r>
          </w:p>
          <w:bookmarkEnd w:id="543"/>
          <w:p>
            <w:pPr>
              <w:spacing w:after="20"/>
              <w:ind w:left="20"/>
              <w:jc w:val="both"/>
            </w:pPr>
            <w:r>
              <w:rPr>
                <w:rFonts w:ascii="Times New Roman"/>
                <w:b w:val="false"/>
                <w:i w:val="false"/>
                <w:color w:val="000000"/>
                <w:sz w:val="20"/>
              </w:rPr>
              <w:t>
-т.т.____бағаны бойынша ____________________________________ деп танылды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БЕЛГІЛЕР (қосымша мәліметтер)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544"/>
          <w:p>
            <w:pPr>
              <w:spacing w:after="20"/>
              <w:ind w:left="20"/>
              <w:jc w:val="both"/>
            </w:pPr>
            <w:r>
              <w:rPr>
                <w:rFonts w:ascii="Times New Roman"/>
                <w:b w:val="false"/>
                <w:i w:val="false"/>
                <w:color w:val="000000"/>
                <w:sz w:val="20"/>
              </w:rPr>
              <w:t>
облысы ауданының қорғаныс істері басқармасы (бөлімі)</w:t>
            </w:r>
          </w:p>
          <w:bookmarkEnd w:id="544"/>
          <w:p>
            <w:pPr>
              <w:spacing w:after="20"/>
              <w:ind w:left="20"/>
              <w:jc w:val="both"/>
            </w:pPr>
            <w:r>
              <w:rPr>
                <w:rFonts w:ascii="Times New Roman"/>
                <w:b w:val="false"/>
                <w:i w:val="false"/>
                <w:color w:val="000000"/>
                <w:sz w:val="20"/>
              </w:rPr>
              <w:t>
20___ ж. "____" ________________ әскери билет берді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ЕСЕПКЕ ҚАБЫЛДАУ, ӘСКЕРИ ЕСЕПТЕН АЛУ (ШЫҒАРУ) ТУРАЛЫ БЕЛГІЛЕР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__________ есепке қабылданды _____________________________________ облысы ауданының қорғаныс істері басқармасынан (бөлімінен) келді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 "___" _______есептен алынды (шығарылды) _______________________________ облысы ауданының қорғаныс істері басқармасына (бөліміне) кетті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20__ ж. "___" _____ жолданды (ә/атағы, қолы)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545"/>
          <w:p>
            <w:pPr>
              <w:spacing w:after="20"/>
              <w:ind w:left="20"/>
              <w:jc w:val="both"/>
            </w:pPr>
            <w:r>
              <w:rPr>
                <w:rFonts w:ascii="Times New Roman"/>
                <w:b w:val="false"/>
                <w:i w:val="false"/>
                <w:color w:val="000000"/>
                <w:sz w:val="20"/>
              </w:rPr>
              <w:t>
Хабарлама 20__ ж. "___" ____ жолданды</w:t>
            </w:r>
          </w:p>
          <w:bookmarkEnd w:id="545"/>
          <w:p>
            <w:pPr>
              <w:spacing w:after="20"/>
              <w:ind w:left="20"/>
              <w:jc w:val="both"/>
            </w:pPr>
            <w:r>
              <w:rPr>
                <w:rFonts w:ascii="Times New Roman"/>
                <w:b w:val="false"/>
                <w:i w:val="false"/>
                <w:color w:val="000000"/>
                <w:sz w:val="20"/>
              </w:rPr>
              <w:t>
(ә/атағы, қолы)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__________ есепке қабылданды ____________________________________ облысы ауданының қорғаныс істері басқармасынан (бөлімінен) келді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 "___" _______есептен алынды (шығарылды) _______________________________ облысы ауданының қорғаныс істері басқармасына (бөліміне) кетті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546"/>
          <w:p>
            <w:pPr>
              <w:spacing w:after="20"/>
              <w:ind w:left="20"/>
              <w:jc w:val="both"/>
            </w:pPr>
            <w:r>
              <w:rPr>
                <w:rFonts w:ascii="Times New Roman"/>
                <w:b w:val="false"/>
                <w:i w:val="false"/>
                <w:color w:val="000000"/>
                <w:sz w:val="20"/>
              </w:rPr>
              <w:t>
Хабарлама 20__ ж. "___" _____ жолданды</w:t>
            </w:r>
          </w:p>
          <w:bookmarkEnd w:id="546"/>
          <w:p>
            <w:pPr>
              <w:spacing w:after="20"/>
              <w:ind w:left="20"/>
              <w:jc w:val="both"/>
            </w:pPr>
            <w:r>
              <w:rPr>
                <w:rFonts w:ascii="Times New Roman"/>
                <w:b w:val="false"/>
                <w:i w:val="false"/>
                <w:color w:val="000000"/>
                <w:sz w:val="20"/>
              </w:rPr>
              <w:t>
(ә/атағы, қолы)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20__ ж. "___" ____ жолданды (ә/атағы, қолы)</w:t>
            </w:r>
          </w:p>
        </w:tc>
      </w:tr>
    </w:tbl>
    <w:bookmarkStart w:name="z561" w:id="547"/>
    <w:p>
      <w:pPr>
        <w:spacing w:after="0"/>
        <w:ind w:left="0"/>
        <w:jc w:val="left"/>
      </w:pPr>
      <w:r>
        <w:rPr>
          <w:rFonts w:ascii="Times New Roman"/>
          <w:b/>
          <w:i w:val="false"/>
          <w:color w:val="000000"/>
        </w:rPr>
        <w:t xml:space="preserve"> Әскери міндеттінің есепке алу карточкасын толтыру бойынша түсіндірме</w:t>
      </w:r>
    </w:p>
    <w:bookmarkEnd w:id="547"/>
    <w:bookmarkStart w:name="z562" w:id="548"/>
    <w:p>
      <w:pPr>
        <w:spacing w:after="0"/>
        <w:ind w:left="0"/>
        <w:jc w:val="both"/>
      </w:pPr>
      <w:r>
        <w:rPr>
          <w:rFonts w:ascii="Times New Roman"/>
          <w:b w:val="false"/>
          <w:i w:val="false"/>
          <w:color w:val="000000"/>
          <w:sz w:val="28"/>
        </w:rPr>
        <w:t>
      Сержанттарға (старшиналарға) және сарбаздарға (матростарға) есепке алу карточкасы реттілікпен және әскери билет жазбасының дерегіне дәлме-дәл сәйкестікте толтырылады. Жетіспейтін дерек есепке алу карточкасына қосымша ұсынылған құжаттардан (білімі туралы құжаттар, неке туралы куәлік, балаларының тууы туралы куәлік және басқалар) және әскери міндеттімен жеке әңгімелесуден енгізіледі.</w:t>
      </w:r>
    </w:p>
    <w:bookmarkEnd w:id="548"/>
    <w:bookmarkStart w:name="z563" w:id="549"/>
    <w:p>
      <w:pPr>
        <w:spacing w:after="0"/>
        <w:ind w:left="0"/>
        <w:jc w:val="both"/>
      </w:pPr>
      <w:r>
        <w:rPr>
          <w:rFonts w:ascii="Times New Roman"/>
          <w:b w:val="false"/>
          <w:i w:val="false"/>
          <w:color w:val="000000"/>
          <w:sz w:val="28"/>
        </w:rPr>
        <w:t>
      Есепке алу карточкасы қара сиямен, анық, түсінікті жазумен толтырылады. Есепке алу карточкасында мәліметтерді қарындашпен толтырылатын тұрғылықты жері, жұмыс орны, отбасы құрамы туралы мәліметтерді және есепке алу деректеріне салыстырып тексеру жүргізу күндерін жазудан басқа, басқа түсті сиямен жазуға тыйым салынады.</w:t>
      </w:r>
    </w:p>
    <w:bookmarkEnd w:id="549"/>
    <w:bookmarkStart w:name="z564" w:id="550"/>
    <w:p>
      <w:pPr>
        <w:spacing w:after="0"/>
        <w:ind w:left="0"/>
        <w:jc w:val="both"/>
      </w:pPr>
      <w:r>
        <w:rPr>
          <w:rFonts w:ascii="Times New Roman"/>
          <w:b w:val="false"/>
          <w:i w:val="false"/>
          <w:color w:val="000000"/>
          <w:sz w:val="28"/>
        </w:rPr>
        <w:t>
      Есепке алу карточкасын толтыру мынадай тәртіппен және мынадай талаптарды сақтай отырып жүргізіледі:</w:t>
      </w:r>
    </w:p>
    <w:bookmarkEnd w:id="550"/>
    <w:bookmarkStart w:name="z565" w:id="551"/>
    <w:p>
      <w:pPr>
        <w:spacing w:after="0"/>
        <w:ind w:left="0"/>
        <w:jc w:val="both"/>
      </w:pPr>
      <w:r>
        <w:rPr>
          <w:rFonts w:ascii="Times New Roman"/>
          <w:b w:val="false"/>
          <w:i w:val="false"/>
          <w:color w:val="000000"/>
          <w:sz w:val="28"/>
        </w:rPr>
        <w:t>
      1. "№ сериялы әскери билетке" деген жолда әскери билеттің сериясы мен нөмірі әскери міндеттіде бар әскери билеттің сериясы мен нөмірін белгілеумен дәлме-дәл сәйкестікте қойылады, ал карточканың артқы жағында "Ерекше белгілер" деген бағаннан кейін оны қашан және қай қорғаныс істері басқармасы (бөлімі) бергені көрсетіледі.</w:t>
      </w:r>
    </w:p>
    <w:bookmarkEnd w:id="551"/>
    <w:bookmarkStart w:name="z566" w:id="552"/>
    <w:p>
      <w:pPr>
        <w:spacing w:after="0"/>
        <w:ind w:left="0"/>
        <w:jc w:val="both"/>
      </w:pPr>
      <w:r>
        <w:rPr>
          <w:rFonts w:ascii="Times New Roman"/>
          <w:b w:val="false"/>
          <w:i w:val="false"/>
          <w:color w:val="000000"/>
          <w:sz w:val="28"/>
        </w:rPr>
        <w:t>
      2. "Туған жылы" деген сол жақ жоғары баған, "Тегі, аты, әкесінің аты", "Туған күні, айы, жылы және жері", "Ұлты" деген жолдар жеке куәлік деректері бойынша толтырылады, жеке куәлікте туған жері туралы нақты дерек болмаған кезде туған жері туу туралы куәлікте нақтыланады. Жазба мынадай реттілікпен жүргізіледі: ауыл, аудан немесе қала, облыс.</w:t>
      </w:r>
    </w:p>
    <w:bookmarkEnd w:id="552"/>
    <w:bookmarkStart w:name="z567" w:id="553"/>
    <w:p>
      <w:pPr>
        <w:spacing w:after="0"/>
        <w:ind w:left="0"/>
        <w:jc w:val="both"/>
      </w:pPr>
      <w:r>
        <w:rPr>
          <w:rFonts w:ascii="Times New Roman"/>
          <w:b w:val="false"/>
          <w:i w:val="false"/>
          <w:color w:val="000000"/>
          <w:sz w:val="28"/>
        </w:rPr>
        <w:t>
      3. "ӘЕМ№" деген бағанда әскери-есептік мамандықтың жеті таңбалы мәні көрсетіледі. "ӘЕМ коды" деген бағанда лауазым кодының төрт таңбалы сандық белгісі және әріппен қызметтің ерекше белгісі көрсетіледі.</w:t>
      </w:r>
    </w:p>
    <w:bookmarkEnd w:id="553"/>
    <w:bookmarkStart w:name="z568" w:id="554"/>
    <w:p>
      <w:pPr>
        <w:spacing w:after="0"/>
        <w:ind w:left="0"/>
        <w:jc w:val="both"/>
      </w:pPr>
      <w:r>
        <w:rPr>
          <w:rFonts w:ascii="Times New Roman"/>
          <w:b w:val="false"/>
          <w:i w:val="false"/>
          <w:color w:val="000000"/>
          <w:sz w:val="28"/>
        </w:rPr>
        <w:t>
      4. "Жарамдылық санаты" деген баған медициналық комиссияның әскери міндеттінің Әскери-дәрігерлік сараптама қағидаларына сәйкес қызметке жарамдылығы туралы қорытындысы негізінде толтырылады.</w:t>
      </w:r>
    </w:p>
    <w:bookmarkEnd w:id="554"/>
    <w:bookmarkStart w:name="z569" w:id="555"/>
    <w:p>
      <w:pPr>
        <w:spacing w:after="0"/>
        <w:ind w:left="0"/>
        <w:jc w:val="both"/>
      </w:pPr>
      <w:r>
        <w:rPr>
          <w:rFonts w:ascii="Times New Roman"/>
          <w:b w:val="false"/>
          <w:i w:val="false"/>
          <w:color w:val="000000"/>
          <w:sz w:val="28"/>
        </w:rPr>
        <w:t>
      5. "Білімі" деген тармақта кәсіптік, техникалық немесе жоғары білімі бар адамдарға оқу орнының толық атауы, қай жылы оқуды аяқтағаны көрсетіледі. Оқу орнында оқуды аяқтамаған кезде неше сынып немесе курс аяқтағаны көрсетіледі. Егер әскери міндетті бірнеше оқу орнын бітірсе, онда барлық оқу орындары көрсетіледі, ал оқушыларға орта мектептің нешінші сыныбында немесе оқу орнының нешінші курсында оқитыны көрсетіледі.</w:t>
      </w:r>
    </w:p>
    <w:bookmarkEnd w:id="555"/>
    <w:bookmarkStart w:name="z570" w:id="556"/>
    <w:p>
      <w:pPr>
        <w:spacing w:after="0"/>
        <w:ind w:left="0"/>
        <w:jc w:val="both"/>
      </w:pPr>
      <w:r>
        <w:rPr>
          <w:rFonts w:ascii="Times New Roman"/>
          <w:b w:val="false"/>
          <w:i w:val="false"/>
          <w:color w:val="000000"/>
          <w:sz w:val="28"/>
        </w:rPr>
        <w:t>
      6. "Азаматтық мамандығы" деген тармақта алған білімі нәтижесінде немесе практикалық жұмыста алған мамандықтар, разряды немесе сыныптылығы көрсетіледі. Автомобиль, трактор, мотоцикл және басқа да машина жүргізушілеріне осы техниканы жүргізу құқығына куәліктің нөмірі, оның берілген күні және рұқсат етілген санаттар жазылады. Жұмыс орны мен лауазымы әскери міндеттінің айтуымен немесе кәсіпорынның толық атауын, оның мекенжайын және кадр бөлімінің телефон нөмірін көрсете отырып, осы кәсіпорынның деректері негізінде жазылады. Тұрғылықты жері толық мекенжайы мен үй телефонын көрсете отырып, ал ауылдық жергілікті жерде, одан басқа – елді мекен атауы және қай әкімдікке жататыны жазылады. Тұрғылықты жері бойынша тіркеусіз уақытша әскери есепке алынған әскери міндеттінің есепке алу карточкасында айтуымен болжамды тұратын жері жазылады.</w:t>
      </w:r>
    </w:p>
    <w:bookmarkEnd w:id="556"/>
    <w:bookmarkStart w:name="z571" w:id="557"/>
    <w:p>
      <w:pPr>
        <w:spacing w:after="0"/>
        <w:ind w:left="0"/>
        <w:jc w:val="both"/>
      </w:pPr>
      <w:r>
        <w:rPr>
          <w:rFonts w:ascii="Times New Roman"/>
          <w:b w:val="false"/>
          <w:i w:val="false"/>
          <w:color w:val="000000"/>
          <w:sz w:val="28"/>
        </w:rPr>
        <w:t>
      7. "________ жанындағы әскерге шақыру комиссиясы" деген бағанда әскерге шақыру комиссиясының қорытындысы, қандай қорғаныс істері басқармасының (бөлімінің) жанындағы комиссия екені және күні көрсетіледі. Осы мәліметтер әскери билет жазбасы немесе әскерге шақыру комиссиясының хаттамасынан үзінді негізінде толтырылады.</w:t>
      </w:r>
    </w:p>
    <w:bookmarkEnd w:id="557"/>
    <w:bookmarkStart w:name="z572" w:id="558"/>
    <w:p>
      <w:pPr>
        <w:spacing w:after="0"/>
        <w:ind w:left="0"/>
        <w:jc w:val="both"/>
      </w:pPr>
      <w:r>
        <w:rPr>
          <w:rFonts w:ascii="Times New Roman"/>
          <w:b w:val="false"/>
          <w:i w:val="false"/>
          <w:color w:val="000000"/>
          <w:sz w:val="28"/>
        </w:rPr>
        <w:t>
      8. "Әскери бөлім өкілінің тағайындалғанды зерделеу туралы белгісі" деген бағанда тағайындалған ресурсты зерделеуді жүргізген адам тағайындалуға сәйкестігін немесе сәйкессіздігін, әскери атағын, қолы мен күнін көрсетеді.</w:t>
      </w:r>
    </w:p>
    <w:bookmarkEnd w:id="558"/>
    <w:bookmarkStart w:name="z573" w:id="559"/>
    <w:p>
      <w:pPr>
        <w:spacing w:after="0"/>
        <w:ind w:left="0"/>
        <w:jc w:val="both"/>
      </w:pPr>
      <w:r>
        <w:rPr>
          <w:rFonts w:ascii="Times New Roman"/>
          <w:b w:val="false"/>
          <w:i w:val="false"/>
          <w:color w:val="000000"/>
          <w:sz w:val="28"/>
        </w:rPr>
        <w:t>
      9. "Әскери атағы" деген бағанда әскери міндеттіге оның әскери қызмет өткеруі немесе жиындардан өтуі кезеңінде берілген немесе запасқа қою кезінде берілген соңғы әскери атағы көрсетіледі.</w:t>
      </w:r>
    </w:p>
    <w:bookmarkEnd w:id="559"/>
    <w:bookmarkStart w:name="z574" w:id="560"/>
    <w:p>
      <w:pPr>
        <w:spacing w:after="0"/>
        <w:ind w:left="0"/>
        <w:jc w:val="both"/>
      </w:pPr>
      <w:r>
        <w:rPr>
          <w:rFonts w:ascii="Times New Roman"/>
          <w:b w:val="false"/>
          <w:i w:val="false"/>
          <w:color w:val="000000"/>
          <w:sz w:val="28"/>
        </w:rPr>
        <w:t>
      10. "Есепке алу тобы" деген бағанда әскери міндетті қызмет өткерген әскери бөлімшелердің әскерлерге, басқа да әскери құралымдарға тиесілігі көрсетіледі.</w:t>
      </w:r>
    </w:p>
    <w:bookmarkEnd w:id="560"/>
    <w:bookmarkStart w:name="z575" w:id="561"/>
    <w:p>
      <w:pPr>
        <w:spacing w:after="0"/>
        <w:ind w:left="0"/>
        <w:jc w:val="both"/>
      </w:pPr>
      <w:r>
        <w:rPr>
          <w:rFonts w:ascii="Times New Roman"/>
          <w:b w:val="false"/>
          <w:i w:val="false"/>
          <w:color w:val="000000"/>
          <w:sz w:val="28"/>
        </w:rPr>
        <w:t>
      11. "Құрамы" деген бағанда әскери міндеттінің оған берілген әскери атаққа сәйкес әскери қызметшілер мен әскери міндеттілердің сол немесе өзге де құрамына тиесілігі көрсетіледі.</w:t>
      </w:r>
    </w:p>
    <w:bookmarkEnd w:id="561"/>
    <w:bookmarkStart w:name="z576" w:id="562"/>
    <w:p>
      <w:pPr>
        <w:spacing w:after="0"/>
        <w:ind w:left="0"/>
        <w:jc w:val="both"/>
      </w:pPr>
      <w:r>
        <w:rPr>
          <w:rFonts w:ascii="Times New Roman"/>
          <w:b w:val="false"/>
          <w:i w:val="false"/>
          <w:color w:val="000000"/>
          <w:sz w:val="28"/>
        </w:rPr>
        <w:t>
      12. "Есепке алу санаты" деген бағанда алынған әскери даярлығына сәйкес әскери міндеттінің есепке алу санаты көрсетіледі.</w:t>
      </w:r>
    </w:p>
    <w:bookmarkEnd w:id="562"/>
    <w:bookmarkStart w:name="z577" w:id="563"/>
    <w:p>
      <w:pPr>
        <w:spacing w:after="0"/>
        <w:ind w:left="0"/>
        <w:jc w:val="both"/>
      </w:pPr>
      <w:r>
        <w:rPr>
          <w:rFonts w:ascii="Times New Roman"/>
          <w:b w:val="false"/>
          <w:i w:val="false"/>
          <w:color w:val="000000"/>
          <w:sz w:val="28"/>
        </w:rPr>
        <w:t>
      13. "Мамандықтың, лауазымның және ерекше қызмет белгілерінің атауы" деген бағанда "ӘЕМ №" деген бағанда көрсетілген жеті таңбалы кодтың толық жазылуы көрсетіледі.</w:t>
      </w:r>
    </w:p>
    <w:bookmarkEnd w:id="563"/>
    <w:bookmarkStart w:name="z578" w:id="564"/>
    <w:p>
      <w:pPr>
        <w:spacing w:after="0"/>
        <w:ind w:left="0"/>
        <w:jc w:val="both"/>
      </w:pPr>
      <w:r>
        <w:rPr>
          <w:rFonts w:ascii="Times New Roman"/>
          <w:b w:val="false"/>
          <w:i w:val="false"/>
          <w:color w:val="000000"/>
          <w:sz w:val="28"/>
        </w:rPr>
        <w:t>
      14. "Әскери бөлімнің атауы, лауазымы мен техника түрі" деген бөлімде әскери бөлімнің (мекеменің) №, лауазымы және әскери міндетті қызмет өткеру немесе әскери даярлықтан өту кезеңінде меңгерген қару-жарақ пен әскери техниканың түрі, ӘЕМ № және қызмет өткеру (әскери даярлықты меңгеру) кезеңдері көрсетіледі.</w:t>
      </w:r>
    </w:p>
    <w:bookmarkEnd w:id="564"/>
    <w:bookmarkStart w:name="z579" w:id="565"/>
    <w:p>
      <w:pPr>
        <w:spacing w:after="0"/>
        <w:ind w:left="0"/>
        <w:jc w:val="both"/>
      </w:pPr>
      <w:r>
        <w:rPr>
          <w:rFonts w:ascii="Times New Roman"/>
          <w:b w:val="false"/>
          <w:i w:val="false"/>
          <w:color w:val="000000"/>
          <w:sz w:val="28"/>
        </w:rPr>
        <w:t>
      Осы бөлімнің төменгі екі жолында әскери бөлім командирінің запасқа шығару (босату) туралы бұйрығының күні мен нөмірі жазылады.</w:t>
      </w:r>
    </w:p>
    <w:bookmarkEnd w:id="565"/>
    <w:bookmarkStart w:name="z580" w:id="566"/>
    <w:p>
      <w:pPr>
        <w:spacing w:after="0"/>
        <w:ind w:left="0"/>
        <w:jc w:val="both"/>
      </w:pPr>
      <w:r>
        <w:rPr>
          <w:rFonts w:ascii="Times New Roman"/>
          <w:b w:val="false"/>
          <w:i w:val="false"/>
          <w:color w:val="000000"/>
          <w:sz w:val="28"/>
        </w:rPr>
        <w:t>
      Төмендегі бағандарда әскери-есептік мамандығын, лауазымын, ерекше қызмет белгісін, қару-жарақ пен әскери техниканың түрін көрсете отырып, әскери бөлім командирінің (мекеме бастығының) соғыс уақытында пайдалану туралы қорытындысы көрсетіледі.</w:t>
      </w:r>
    </w:p>
    <w:bookmarkEnd w:id="566"/>
    <w:bookmarkStart w:name="z581" w:id="567"/>
    <w:p>
      <w:pPr>
        <w:spacing w:after="0"/>
        <w:ind w:left="0"/>
        <w:jc w:val="both"/>
      </w:pPr>
      <w:r>
        <w:rPr>
          <w:rFonts w:ascii="Times New Roman"/>
          <w:b w:val="false"/>
          <w:i w:val="false"/>
          <w:color w:val="000000"/>
          <w:sz w:val="28"/>
        </w:rPr>
        <w:t>
      Одан әрі ауданның (облыстық маңызы бар қаланың) ЖӘБО бастығының соғыс уақытында пайдалану туралы қорытындысы көрсетіледі, ол оның қолымен расталады.</w:t>
      </w:r>
    </w:p>
    <w:bookmarkEnd w:id="567"/>
    <w:bookmarkStart w:name="z582" w:id="568"/>
    <w:p>
      <w:pPr>
        <w:spacing w:after="0"/>
        <w:ind w:left="0"/>
        <w:jc w:val="both"/>
      </w:pPr>
      <w:r>
        <w:rPr>
          <w:rFonts w:ascii="Times New Roman"/>
          <w:b w:val="false"/>
          <w:i w:val="false"/>
          <w:color w:val="000000"/>
          <w:sz w:val="28"/>
        </w:rPr>
        <w:t>
      15. "Тағайындалды" деген бөлімді жұмылдыру нарядына сәйкес соғыс уақытына тағайындауды жүргізетін ауданның (астананың, республикалық, облыстық маңызы бар қаланың) ЖӘБО лауазымды адамы толтырады.</w:t>
      </w:r>
    </w:p>
    <w:bookmarkEnd w:id="568"/>
    <w:bookmarkStart w:name="z583" w:id="569"/>
    <w:p>
      <w:pPr>
        <w:spacing w:after="0"/>
        <w:ind w:left="0"/>
        <w:jc w:val="both"/>
      </w:pPr>
      <w:r>
        <w:rPr>
          <w:rFonts w:ascii="Times New Roman"/>
          <w:b w:val="false"/>
          <w:i w:val="false"/>
          <w:color w:val="000000"/>
          <w:sz w:val="28"/>
        </w:rPr>
        <w:t>
      Есепке алу карточкасының екінші беті онда айқындалған бағандарға және ұсынылған қосымша мәліметтерге сәйкес толтырылады.</w:t>
      </w:r>
    </w:p>
    <w:bookmarkEnd w:id="569"/>
    <w:bookmarkStart w:name="z584" w:id="570"/>
    <w:p>
      <w:pPr>
        <w:spacing w:after="0"/>
        <w:ind w:left="0"/>
        <w:jc w:val="both"/>
      </w:pPr>
      <w:r>
        <w:rPr>
          <w:rFonts w:ascii="Times New Roman"/>
          <w:b w:val="false"/>
          <w:i w:val="false"/>
          <w:color w:val="000000"/>
          <w:sz w:val="28"/>
        </w:rPr>
        <w:t>
      Антропометриялық деректер әскери міндеттінің айтуы бойынша, ал запасқа берілетін әскерге шақырылушыларға – әскерге шақырылушының есепке алу картасынан енгізіледі.</w:t>
      </w:r>
    </w:p>
    <w:bookmarkEnd w:id="570"/>
    <w:bookmarkStart w:name="z585" w:id="571"/>
    <w:p>
      <w:pPr>
        <w:spacing w:after="0"/>
        <w:ind w:left="0"/>
        <w:jc w:val="both"/>
      </w:pPr>
      <w:r>
        <w:rPr>
          <w:rFonts w:ascii="Times New Roman"/>
          <w:b w:val="false"/>
          <w:i w:val="false"/>
          <w:color w:val="000000"/>
          <w:sz w:val="28"/>
        </w:rPr>
        <w:t>
      Әскери ант қабылдағаны туралы мәліметтер мынадай тәртіппен көрсетіледі: қашан және қандай әскери бөлім (мекеме) жанында ант қабылданды.</w:t>
      </w:r>
    </w:p>
    <w:bookmarkEnd w:id="571"/>
    <w:bookmarkStart w:name="z586" w:id="572"/>
    <w:p>
      <w:pPr>
        <w:spacing w:after="0"/>
        <w:ind w:left="0"/>
        <w:jc w:val="both"/>
      </w:pPr>
      <w:r>
        <w:rPr>
          <w:rFonts w:ascii="Times New Roman"/>
          <w:b w:val="false"/>
          <w:i w:val="false"/>
          <w:color w:val="000000"/>
          <w:sz w:val="28"/>
        </w:rPr>
        <w:t>
      "Ерекше белгілер" деген бағанға қылмыстық құқық бұзушылық жасағаны, әкімшілік жауаптылыққа тартылғаны, шетел тілдерін меңгергені, кезекті әскери атақтар беру негізі туралы мәліметтер және басқа да қосымша деректер енгізіледі.</w:t>
      </w:r>
    </w:p>
    <w:bookmarkEnd w:id="572"/>
    <w:bookmarkStart w:name="z587" w:id="573"/>
    <w:p>
      <w:pPr>
        <w:spacing w:after="0"/>
        <w:ind w:left="0"/>
        <w:jc w:val="both"/>
      </w:pPr>
      <w:r>
        <w:rPr>
          <w:rFonts w:ascii="Times New Roman"/>
          <w:b w:val="false"/>
          <w:i w:val="false"/>
          <w:color w:val="000000"/>
          <w:sz w:val="28"/>
        </w:rPr>
        <w:t>
      Әскери міндеттіні есепке қабылдау және одан шығару туралы мәліметтер ауданның (облыстық маңызы бар қаланың) ЖӘБО жұмылдыруды жоспарлау бөлімшесі бастығының қолымен расталады.</w:t>
      </w:r>
    </w:p>
    <w:bookmarkEnd w:id="5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6-қосымша</w:t>
            </w:r>
            <w:r>
              <w:br/>
            </w:r>
            <w:r>
              <w:rPr>
                <w:rFonts w:ascii="Times New Roman"/>
                <w:b w:val="false"/>
                <w:i w:val="false"/>
                <w:color w:val="000000"/>
                <w:sz w:val="20"/>
              </w:rPr>
              <w:t>Нысан</w:t>
            </w:r>
            <w:r>
              <w:br/>
            </w:r>
            <w:r>
              <w:rPr>
                <w:rFonts w:ascii="Times New Roman"/>
                <w:b w:val="false"/>
                <w:i w:val="false"/>
                <w:color w:val="000000"/>
                <w:sz w:val="20"/>
              </w:rPr>
              <w:t>№ Т-2 нысаны</w:t>
            </w:r>
          </w:p>
        </w:tc>
      </w:tr>
    </w:tbl>
    <w:bookmarkStart w:name="z589" w:id="574"/>
    <w:p>
      <w:pPr>
        <w:spacing w:after="0"/>
        <w:ind w:left="0"/>
        <w:jc w:val="both"/>
      </w:pPr>
      <w:r>
        <w:rPr>
          <w:rFonts w:ascii="Times New Roman"/>
          <w:b w:val="false"/>
          <w:i w:val="false"/>
          <w:color w:val="000000"/>
          <w:sz w:val="28"/>
        </w:rPr>
        <w:t>
      Беткі жақ:</w:t>
      </w:r>
    </w:p>
    <w:bookmarkEnd w:id="574"/>
    <w:bookmarkStart w:name="z590" w:id="575"/>
    <w:p>
      <w:pPr>
        <w:spacing w:after="0"/>
        <w:ind w:left="0"/>
        <w:jc w:val="left"/>
      </w:pPr>
      <w:r>
        <w:rPr>
          <w:rFonts w:ascii="Times New Roman"/>
          <w:b/>
          <w:i w:val="false"/>
          <w:color w:val="000000"/>
        </w:rPr>
        <w:t xml:space="preserve"> _____________________________ кәсіпорын, ұйым</w:t>
      </w:r>
    </w:p>
    <w:bookmarkEnd w:id="575"/>
    <w:bookmarkStart w:name="z591" w:id="576"/>
    <w:p>
      <w:pPr>
        <w:spacing w:after="0"/>
        <w:ind w:left="0"/>
        <w:jc w:val="left"/>
      </w:pPr>
      <w:r>
        <w:rPr>
          <w:rFonts w:ascii="Times New Roman"/>
          <w:b/>
          <w:i w:val="false"/>
          <w:color w:val="000000"/>
        </w:rPr>
        <w:t xml:space="preserve"> №_____ ЖЕКЕ КАРТОЧКА</w:t>
      </w:r>
    </w:p>
    <w:bookmarkEnd w:id="576"/>
    <w:bookmarkStart w:name="z592" w:id="577"/>
    <w:p>
      <w:pPr>
        <w:spacing w:after="0"/>
        <w:ind w:left="0"/>
        <w:jc w:val="both"/>
      </w:pPr>
      <w:r>
        <w:rPr>
          <w:rFonts w:ascii="Times New Roman"/>
          <w:b w:val="false"/>
          <w:i w:val="false"/>
          <w:color w:val="000000"/>
          <w:sz w:val="28"/>
        </w:rPr>
        <w:t xml:space="preserve">
      </w:t>
      </w:r>
    </w:p>
    <w:bookmarkEnd w:id="577"/>
    <w:p>
      <w:pPr>
        <w:spacing w:after="0"/>
        <w:ind w:left="0"/>
        <w:jc w:val="both"/>
      </w:pPr>
      <w:r>
        <w:drawing>
          <wp:inline distT="0" distB="0" distL="0" distR="0">
            <wp:extent cx="4394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3942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3" w:id="578"/>
    <w:p>
      <w:pPr>
        <w:spacing w:after="0"/>
        <w:ind w:left="0"/>
        <w:jc w:val="both"/>
      </w:pPr>
      <w:r>
        <w:rPr>
          <w:rFonts w:ascii="Times New Roman"/>
          <w:b w:val="false"/>
          <w:i w:val="false"/>
          <w:color w:val="000000"/>
          <w:sz w:val="28"/>
        </w:rPr>
        <w:t>
      1. Жалпы мәліметтер</w:t>
      </w:r>
    </w:p>
    <w:bookmarkEnd w:id="57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94" w:id="579"/>
          <w:p>
            <w:pPr>
              <w:spacing w:after="20"/>
              <w:ind w:left="20"/>
              <w:jc w:val="both"/>
            </w:pPr>
            <w:r>
              <w:rPr>
                <w:rFonts w:ascii="Times New Roman"/>
                <w:b w:val="false"/>
                <w:i w:val="false"/>
                <w:color w:val="000000"/>
                <w:sz w:val="20"/>
              </w:rPr>
              <w:t>
1. Тегі _________________________________</w:t>
            </w:r>
          </w:p>
          <w:bookmarkEnd w:id="579"/>
          <w:p>
            <w:pPr>
              <w:spacing w:after="20"/>
              <w:ind w:left="20"/>
              <w:jc w:val="both"/>
            </w:pPr>
            <w:r>
              <w:rPr>
                <w:rFonts w:ascii="Times New Roman"/>
                <w:b w:val="false"/>
                <w:i w:val="false"/>
                <w:color w:val="000000"/>
                <w:sz w:val="20"/>
              </w:rPr>
              <w:t>
</w:t>
            </w:r>
            <w:r>
              <w:rPr>
                <w:rFonts w:ascii="Times New Roman"/>
                <w:b w:val="false"/>
                <w:i w:val="false"/>
                <w:color w:val="000000"/>
                <w:sz w:val="20"/>
              </w:rPr>
              <w:t>Аты 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Әкесінің аты (бар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 Туған жылы _____ күні, айы 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3. Туған жері 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4. Ұлты (қалауы бойынша көрсетілсін) 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5. Білімі: ______________________________ 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а) 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(жоғ., жалпы орта, арн. орта, толық емес орта, баст. сынып)</w:t>
            </w:r>
          </w:p>
          <w:p>
            <w:pPr>
              <w:spacing w:after="20"/>
              <w:ind w:left="20"/>
              <w:jc w:val="both"/>
            </w:pPr>
            <w:r>
              <w:rPr>
                <w:rFonts w:ascii="Times New Roman"/>
                <w:b w:val="false"/>
                <w:i w:val="false"/>
                <w:color w:val="000000"/>
                <w:sz w:val="20"/>
              </w:rPr>
              <w:t>
</w:t>
            </w:r>
            <w:r>
              <w:rPr>
                <w:rFonts w:ascii="Times New Roman"/>
                <w:b w:val="false"/>
                <w:i w:val="false"/>
                <w:color w:val="000000"/>
                <w:sz w:val="20"/>
              </w:rPr>
              <w:t>б) 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(жоғары немесе арнаулы орта оқу орнының атауы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және бітірген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в) 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(училищенің, кәсіби техниканың білім беру</w:t>
            </w:r>
          </w:p>
          <w:p>
            <w:pPr>
              <w:spacing w:after="20"/>
              <w:ind w:left="20"/>
              <w:jc w:val="both"/>
            </w:pPr>
            <w:r>
              <w:rPr>
                <w:rFonts w:ascii="Times New Roman"/>
                <w:b w:val="false"/>
                <w:i w:val="false"/>
                <w:color w:val="000000"/>
                <w:sz w:val="20"/>
              </w:rPr>
              <w:t>
</w:t>
            </w:r>
            <w:r>
              <w:rPr>
                <w:rFonts w:ascii="Times New Roman"/>
                <w:b w:val="false"/>
                <w:i w:val="false"/>
                <w:color w:val="000000"/>
                <w:sz w:val="20"/>
              </w:rPr>
              <w:t>жөніндегі мектептің</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атауы және бітірген күні)</w:t>
            </w:r>
          </w:p>
          <w:p>
            <w:pPr>
              <w:spacing w:after="20"/>
              <w:ind w:left="20"/>
              <w:jc w:val="both"/>
            </w:pPr>
            <w:r>
              <w:rPr>
                <w:rFonts w:ascii="Times New Roman"/>
                <w:b w:val="false"/>
                <w:i w:val="false"/>
                <w:color w:val="000000"/>
                <w:sz w:val="20"/>
              </w:rPr>
              <w:t>
</w:t>
            </w:r>
            <w:r>
              <w:rPr>
                <w:rFonts w:ascii="Times New Roman"/>
                <w:b w:val="false"/>
                <w:i w:val="false"/>
                <w:color w:val="000000"/>
                <w:sz w:val="20"/>
              </w:rPr>
              <w:t>г) оқу түрі: күндізгі, түнгі, сырттай</w:t>
            </w:r>
          </w:p>
          <w:p>
            <w:pPr>
              <w:spacing w:after="20"/>
              <w:ind w:left="20"/>
              <w:jc w:val="both"/>
            </w:pPr>
            <w:r>
              <w:rPr>
                <w:rFonts w:ascii="Times New Roman"/>
                <w:b w:val="false"/>
                <w:i w:val="false"/>
                <w:color w:val="000000"/>
                <w:sz w:val="20"/>
              </w:rPr>
              <w:t>
</w:t>
            </w:r>
            <w:r>
              <w:rPr>
                <w:rFonts w:ascii="Times New Roman"/>
                <w:b w:val="false"/>
                <w:i w:val="false"/>
                <w:color w:val="000000"/>
                <w:sz w:val="20"/>
              </w:rPr>
              <w:t>(керексізі сызылсын)</w:t>
            </w:r>
          </w:p>
          <w:p>
            <w:pPr>
              <w:spacing w:after="20"/>
              <w:ind w:left="20"/>
              <w:jc w:val="both"/>
            </w:pPr>
            <w:r>
              <w:rPr>
                <w:rFonts w:ascii="Times New Roman"/>
                <w:b w:val="false"/>
                <w:i w:val="false"/>
                <w:color w:val="000000"/>
                <w:sz w:val="20"/>
              </w:rPr>
              <w:t>
</w:t>
            </w:r>
            <w:r>
              <w:rPr>
                <w:rFonts w:ascii="Times New Roman"/>
                <w:b w:val="false"/>
                <w:i w:val="false"/>
                <w:color w:val="000000"/>
                <w:sz w:val="20"/>
              </w:rPr>
              <w:t>д) 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6. Диплом (куәлік) бойынша мамандығы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жоғары немесе орта оқу орнын</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бітіргендер үшін</w:t>
            </w:r>
          </w:p>
          <w:p>
            <w:pPr>
              <w:spacing w:after="20"/>
              <w:ind w:left="20"/>
              <w:jc w:val="both"/>
            </w:pPr>
            <w:r>
              <w:rPr>
                <w:rFonts w:ascii="Times New Roman"/>
                <w:b w:val="false"/>
                <w:i w:val="false"/>
                <w:color w:val="000000"/>
                <w:sz w:val="20"/>
              </w:rPr>
              <w:t>
Диплом (куәлік) "_____" ж. "_____" ______________ № __________</w:t>
            </w:r>
          </w:p>
        </w:tc>
        <w:tc>
          <w:tcPr>
            <w:tcW w:w="6150" w:type="dxa"/>
            <w:tcBorders/>
            <w:tcMar>
              <w:top w:w="15" w:type="dxa"/>
              <w:left w:w="15" w:type="dxa"/>
              <w:bottom w:w="15" w:type="dxa"/>
              <w:right w:w="15" w:type="dxa"/>
            </w:tcMar>
            <w:vAlign w:val="center"/>
          </w:tcPr>
          <w:bookmarkStart w:name="z621" w:id="580"/>
          <w:p>
            <w:pPr>
              <w:spacing w:after="20"/>
              <w:ind w:left="20"/>
              <w:jc w:val="both"/>
            </w:pPr>
            <w:r>
              <w:rPr>
                <w:rFonts w:ascii="Times New Roman"/>
                <w:b w:val="false"/>
                <w:i w:val="false"/>
                <w:color w:val="000000"/>
                <w:sz w:val="20"/>
              </w:rPr>
              <w:t>
7. Диплом (куәлік) бойынша біліктілігі</w:t>
            </w:r>
          </w:p>
          <w:bookmarkEnd w:id="580"/>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8. 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негізгі кәсібі (мамандығы)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осы мамандығы бойынша жұмыс өтілі</w:t>
            </w:r>
          </w:p>
          <w:p>
            <w:pPr>
              <w:spacing w:after="20"/>
              <w:ind w:left="20"/>
              <w:jc w:val="both"/>
            </w:pPr>
            <w:r>
              <w:rPr>
                <w:rFonts w:ascii="Times New Roman"/>
                <w:b w:val="false"/>
                <w:i w:val="false"/>
                <w:color w:val="000000"/>
                <w:sz w:val="20"/>
              </w:rPr>
              <w:t>
</w:t>
            </w:r>
            <w:r>
              <w:rPr>
                <w:rFonts w:ascii="Times New Roman"/>
                <w:b w:val="false"/>
                <w:i w:val="false"/>
                <w:color w:val="000000"/>
                <w:sz w:val="20"/>
              </w:rPr>
              <w:t>9. Жалпы жұмыс өтілі 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10. Үздіксіз өтілі 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11. 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(соңғы жұмыс орны, лауазымы)</w:t>
            </w:r>
          </w:p>
          <w:p>
            <w:pPr>
              <w:spacing w:after="20"/>
              <w:ind w:left="20"/>
              <w:jc w:val="both"/>
            </w:pPr>
            <w:r>
              <w:rPr>
                <w:rFonts w:ascii="Times New Roman"/>
                <w:b w:val="false"/>
                <w:i w:val="false"/>
                <w:color w:val="000000"/>
                <w:sz w:val="20"/>
              </w:rPr>
              <w:t>
</w:t>
            </w:r>
            <w:r>
              <w:rPr>
                <w:rFonts w:ascii="Times New Roman"/>
                <w:b w:val="false"/>
                <w:i w:val="false"/>
                <w:color w:val="000000"/>
                <w:sz w:val="20"/>
              </w:rPr>
              <w:t>12. Отбасы жағдайы 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отбасы құрамы_______________________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(әрбір отбасы мүшесінің туған жылын көрсете отырып)</w:t>
            </w:r>
          </w:p>
          <w:p>
            <w:pPr>
              <w:spacing w:after="20"/>
              <w:ind w:left="20"/>
              <w:jc w:val="both"/>
            </w:pPr>
            <w:r>
              <w:rPr>
                <w:rFonts w:ascii="Times New Roman"/>
                <w:b w:val="false"/>
                <w:i w:val="false"/>
                <w:color w:val="000000"/>
                <w:sz w:val="20"/>
              </w:rPr>
              <w:t>
</w:t>
            </w:r>
            <w:r>
              <w:rPr>
                <w:rFonts w:ascii="Times New Roman"/>
                <w:b w:val="false"/>
                <w:i w:val="false"/>
                <w:color w:val="000000"/>
                <w:sz w:val="20"/>
              </w:rPr>
              <w:t>13. 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14. 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15. 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16. 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17. Жеке куәлігі:</w:t>
            </w:r>
          </w:p>
          <w:p>
            <w:pPr>
              <w:spacing w:after="20"/>
              <w:ind w:left="20"/>
              <w:jc w:val="both"/>
            </w:pPr>
            <w:r>
              <w:rPr>
                <w:rFonts w:ascii="Times New Roman"/>
                <w:b w:val="false"/>
                <w:i w:val="false"/>
                <w:color w:val="000000"/>
                <w:sz w:val="20"/>
              </w:rPr>
              <w:t>
</w:t>
            </w: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Кім берді______________________________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Берілген күні 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18. Үй мекенжайы 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Телефон 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 _________________________________</w:t>
            </w:r>
          </w:p>
          <w:p>
            <w:pPr>
              <w:spacing w:after="20"/>
              <w:ind w:left="20"/>
              <w:jc w:val="both"/>
            </w:pPr>
            <w:r>
              <w:rPr>
                <w:rFonts w:ascii="Times New Roman"/>
                <w:b w:val="false"/>
                <w:i w:val="false"/>
                <w:color w:val="000000"/>
                <w:sz w:val="20"/>
              </w:rPr>
              <w:t>
Толтырған күні _________________________</w:t>
            </w:r>
          </w:p>
        </w:tc>
      </w:tr>
    </w:tbl>
    <w:bookmarkStart w:name="z646" w:id="581"/>
    <w:p>
      <w:pPr>
        <w:spacing w:after="0"/>
        <w:ind w:left="0"/>
        <w:jc w:val="both"/>
      </w:pPr>
      <w:r>
        <w:rPr>
          <w:rFonts w:ascii="Times New Roman"/>
          <w:b w:val="false"/>
          <w:i w:val="false"/>
          <w:color w:val="000000"/>
          <w:sz w:val="28"/>
        </w:rPr>
        <w:t>
      2. Әскери есепке алу туралы мәлімет</w:t>
      </w:r>
    </w:p>
    <w:bookmarkEnd w:id="5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582"/>
          <w:p>
            <w:pPr>
              <w:spacing w:after="20"/>
              <w:ind w:left="20"/>
              <w:jc w:val="both"/>
            </w:pPr>
            <w:r>
              <w:rPr>
                <w:rFonts w:ascii="Times New Roman"/>
                <w:b w:val="false"/>
                <w:i w:val="false"/>
                <w:color w:val="000000"/>
                <w:sz w:val="20"/>
              </w:rPr>
              <w:t>
Әскери қызметке қатынасы</w:t>
            </w:r>
          </w:p>
          <w:bookmarkEnd w:id="582"/>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есепке алу орны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
(ҚІБ(Б)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583"/>
          <w:p>
            <w:pPr>
              <w:spacing w:after="20"/>
              <w:ind w:left="20"/>
              <w:jc w:val="both"/>
            </w:pPr>
            <w:r>
              <w:rPr>
                <w:rFonts w:ascii="Times New Roman"/>
                <w:b w:val="false"/>
                <w:i w:val="false"/>
                <w:color w:val="000000"/>
                <w:sz w:val="20"/>
              </w:rPr>
              <w:t>
Әскери атағы _________________________</w:t>
            </w:r>
          </w:p>
          <w:bookmarkEnd w:id="583"/>
          <w:p>
            <w:pPr>
              <w:spacing w:after="20"/>
              <w:ind w:left="20"/>
              <w:jc w:val="both"/>
            </w:pPr>
            <w:r>
              <w:rPr>
                <w:rFonts w:ascii="Times New Roman"/>
                <w:b w:val="false"/>
                <w:i w:val="false"/>
                <w:color w:val="000000"/>
                <w:sz w:val="20"/>
              </w:rPr>
              <w:t>
</w:t>
            </w:r>
            <w:r>
              <w:rPr>
                <w:rFonts w:ascii="Times New Roman"/>
                <w:b w:val="false"/>
                <w:i w:val="false"/>
                <w:color w:val="000000"/>
                <w:sz w:val="20"/>
              </w:rPr>
              <w:t>Әскери қызмет өткеру кезеңі</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ӘЕМ № ________________</w:t>
            </w:r>
          </w:p>
          <w:p>
            <w:pPr>
              <w:spacing w:after="20"/>
              <w:ind w:left="20"/>
              <w:jc w:val="both"/>
            </w:pPr>
            <w:r>
              <w:rPr>
                <w:rFonts w:ascii="Times New Roman"/>
                <w:b w:val="false"/>
                <w:i w:val="false"/>
                <w:color w:val="000000"/>
                <w:sz w:val="20"/>
              </w:rPr>
              <w:t>
Заңды тұлға үшін №______ болып броньға қойылды___________</w:t>
            </w:r>
          </w:p>
        </w:tc>
      </w:tr>
    </w:tbl>
    <w:bookmarkStart w:name="z655" w:id="584"/>
    <w:p>
      <w:pPr>
        <w:spacing w:after="0"/>
        <w:ind w:left="0"/>
        <w:jc w:val="both"/>
      </w:pPr>
      <w:r>
        <w:rPr>
          <w:rFonts w:ascii="Times New Roman"/>
          <w:b w:val="false"/>
          <w:i w:val="false"/>
          <w:color w:val="000000"/>
          <w:sz w:val="28"/>
        </w:rPr>
        <w:t>
      Екінші беті:</w:t>
      </w:r>
    </w:p>
    <w:bookmarkEnd w:id="584"/>
    <w:bookmarkStart w:name="z656" w:id="585"/>
    <w:p>
      <w:pPr>
        <w:spacing w:after="0"/>
        <w:ind w:left="0"/>
        <w:jc w:val="both"/>
      </w:pPr>
      <w:r>
        <w:rPr>
          <w:rFonts w:ascii="Times New Roman"/>
          <w:b w:val="false"/>
          <w:i w:val="false"/>
          <w:color w:val="000000"/>
          <w:sz w:val="28"/>
        </w:rPr>
        <w:t>
      3. Тағайындаулар мен ауыстырулар</w:t>
      </w:r>
    </w:p>
    <w:bookmarkEnd w:id="585"/>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бөлім, учаске</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 (лауазымы)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Разряд (айлықақы)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кітапшасы иесінің қолы</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7" w:id="586"/>
    <w:p>
      <w:pPr>
        <w:spacing w:after="0"/>
        <w:ind w:left="0"/>
        <w:jc w:val="both"/>
      </w:pPr>
      <w:r>
        <w:rPr>
          <w:rFonts w:ascii="Times New Roman"/>
          <w:b w:val="false"/>
          <w:i w:val="false"/>
          <w:color w:val="000000"/>
          <w:sz w:val="28"/>
        </w:rPr>
        <w:t>
      4. Демалыс</w:t>
      </w:r>
    </w:p>
    <w:bookmarkEnd w:id="586"/>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түрі</w:t>
            </w:r>
          </w:p>
        </w:tc>
        <w:tc>
          <w:tcPr>
            <w:tcW w:w="246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кезең үшін</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tc>
      </w:tr>
      <w:tr>
        <w:trPr>
          <w:trHeight w:val="30" w:hRule="atLeast"/>
        </w:trPr>
        <w:tc>
          <w:tcPr>
            <w:tcW w:w="0" w:type="auto"/>
            <w:vMerge/>
            <w:tcBorders>
              <w:top w:val="nil"/>
            </w:tcBorders>
          </w:tcPr>
          <w:p/>
        </w:tc>
        <w:tc>
          <w:tcPr>
            <w:tcW w:w="0" w:type="auto"/>
            <w:vMerge/>
            <w:tcBorders>
              <w:top w:val="nil"/>
            </w:tcBorders>
          </w:tcP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Демалыстың басталуы</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Демалыстың аяқталуы</w:t>
            </w:r>
          </w:p>
        </w:tc>
        <w:tc>
          <w:tcPr>
            <w:tcW w:w="0" w:type="auto"/>
            <w:vMerge/>
            <w:tcBorders>
              <w:top w:val="nil"/>
            </w:tcBorders>
          </w:tcP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8" w:id="587"/>
    <w:p>
      <w:pPr>
        <w:spacing w:after="0"/>
        <w:ind w:left="0"/>
        <w:jc w:val="both"/>
      </w:pPr>
      <w:r>
        <w:rPr>
          <w:rFonts w:ascii="Times New Roman"/>
          <w:b w:val="false"/>
          <w:i w:val="false"/>
          <w:color w:val="000000"/>
          <w:sz w:val="28"/>
        </w:rPr>
        <w:t>
      5. Қосымша мәліметтер</w:t>
      </w:r>
    </w:p>
    <w:bookmarkEnd w:id="587"/>
    <w:bookmarkStart w:name="z659" w:id="588"/>
    <w:p>
      <w:pPr>
        <w:spacing w:after="0"/>
        <w:ind w:left="0"/>
        <w:jc w:val="both"/>
      </w:pPr>
      <w:r>
        <w:rPr>
          <w:rFonts w:ascii="Times New Roman"/>
          <w:b w:val="false"/>
          <w:i w:val="false"/>
          <w:color w:val="000000"/>
          <w:sz w:val="28"/>
        </w:rPr>
        <w:t>
      __________________________________________________________________________</w:t>
      </w:r>
    </w:p>
    <w:bookmarkEnd w:id="588"/>
    <w:bookmarkStart w:name="z660" w:id="589"/>
    <w:p>
      <w:pPr>
        <w:spacing w:after="0"/>
        <w:ind w:left="0"/>
        <w:jc w:val="both"/>
      </w:pPr>
      <w:r>
        <w:rPr>
          <w:rFonts w:ascii="Times New Roman"/>
          <w:b w:val="false"/>
          <w:i w:val="false"/>
          <w:color w:val="000000"/>
          <w:sz w:val="28"/>
        </w:rPr>
        <w:t>
      __________________________________________________________________________</w:t>
      </w:r>
    </w:p>
    <w:bookmarkEnd w:id="589"/>
    <w:bookmarkStart w:name="z661" w:id="590"/>
    <w:p>
      <w:pPr>
        <w:spacing w:after="0"/>
        <w:ind w:left="0"/>
        <w:jc w:val="both"/>
      </w:pPr>
      <w:r>
        <w:rPr>
          <w:rFonts w:ascii="Times New Roman"/>
          <w:b w:val="false"/>
          <w:i w:val="false"/>
          <w:color w:val="000000"/>
          <w:sz w:val="28"/>
        </w:rPr>
        <w:t>
      __________________________________________________________________________</w:t>
      </w:r>
    </w:p>
    <w:bookmarkEnd w:id="590"/>
    <w:bookmarkStart w:name="z662" w:id="591"/>
    <w:p>
      <w:pPr>
        <w:spacing w:after="0"/>
        <w:ind w:left="0"/>
        <w:jc w:val="both"/>
      </w:pPr>
      <w:r>
        <w:rPr>
          <w:rFonts w:ascii="Times New Roman"/>
          <w:b w:val="false"/>
          <w:i w:val="false"/>
          <w:color w:val="000000"/>
          <w:sz w:val="28"/>
        </w:rPr>
        <w:t>
      Шығарылған күні мен себебі_________________________________________________</w:t>
      </w:r>
    </w:p>
    <w:bookmarkEnd w:id="591"/>
    <w:bookmarkStart w:name="z663" w:id="592"/>
    <w:p>
      <w:pPr>
        <w:spacing w:after="0"/>
        <w:ind w:left="0"/>
        <w:jc w:val="both"/>
      </w:pPr>
      <w:r>
        <w:rPr>
          <w:rFonts w:ascii="Times New Roman"/>
          <w:b w:val="false"/>
          <w:i w:val="false"/>
          <w:color w:val="000000"/>
          <w:sz w:val="28"/>
        </w:rPr>
        <w:t>
      __________________________________________________________________________</w:t>
      </w:r>
    </w:p>
    <w:bookmarkEnd w:id="592"/>
    <w:bookmarkStart w:name="z664" w:id="593"/>
    <w:p>
      <w:pPr>
        <w:spacing w:after="0"/>
        <w:ind w:left="0"/>
        <w:jc w:val="left"/>
      </w:pPr>
      <w:r>
        <w:rPr>
          <w:rFonts w:ascii="Times New Roman"/>
          <w:b/>
          <w:i w:val="false"/>
          <w:color w:val="000000"/>
        </w:rPr>
        <w:t xml:space="preserve"> № Т-2 нысанындағы жеке карточканы толтыру бойынша түсіндірме</w:t>
      </w:r>
    </w:p>
    <w:bookmarkEnd w:id="593"/>
    <w:bookmarkStart w:name="z665" w:id="594"/>
    <w:p>
      <w:pPr>
        <w:spacing w:after="0"/>
        <w:ind w:left="0"/>
        <w:jc w:val="both"/>
      </w:pPr>
      <w:r>
        <w:rPr>
          <w:rFonts w:ascii="Times New Roman"/>
          <w:b w:val="false"/>
          <w:i w:val="false"/>
          <w:color w:val="000000"/>
          <w:sz w:val="28"/>
        </w:rPr>
        <w:t xml:space="preserve">
      1. Жеке карточканың 2-бөлімін толтыру кезінде мынадай талаптар сақталуға тиіс: </w:t>
      </w:r>
    </w:p>
    <w:bookmarkEnd w:id="594"/>
    <w:bookmarkStart w:name="z666" w:id="595"/>
    <w:p>
      <w:pPr>
        <w:spacing w:after="0"/>
        <w:ind w:left="0"/>
        <w:jc w:val="both"/>
      </w:pPr>
      <w:r>
        <w:rPr>
          <w:rFonts w:ascii="Times New Roman"/>
          <w:b w:val="false"/>
          <w:i w:val="false"/>
          <w:color w:val="000000"/>
          <w:sz w:val="28"/>
        </w:rPr>
        <w:t>
      1) "Әскери қызметке қатынасы" деген жолда "Әскерге шақырылушы", "Әскери міндетті" деген жазбалар жазылады";</w:t>
      </w:r>
    </w:p>
    <w:bookmarkEnd w:id="595"/>
    <w:bookmarkStart w:name="z667" w:id="596"/>
    <w:p>
      <w:pPr>
        <w:spacing w:after="0"/>
        <w:ind w:left="0"/>
        <w:jc w:val="both"/>
      </w:pPr>
      <w:r>
        <w:rPr>
          <w:rFonts w:ascii="Times New Roman"/>
          <w:b w:val="false"/>
          <w:i w:val="false"/>
          <w:color w:val="000000"/>
          <w:sz w:val="28"/>
        </w:rPr>
        <w:t>
      2) "Әскери есепке алу орны (қорғаныс істері басқармасы (бөлімі) атауы)" деген жолда қорғаныс істері басқармасының (бөлімінің) атауы жазылады;</w:t>
      </w:r>
    </w:p>
    <w:bookmarkEnd w:id="596"/>
    <w:bookmarkStart w:name="z668" w:id="597"/>
    <w:p>
      <w:pPr>
        <w:spacing w:after="0"/>
        <w:ind w:left="0"/>
        <w:jc w:val="both"/>
      </w:pPr>
      <w:r>
        <w:rPr>
          <w:rFonts w:ascii="Times New Roman"/>
          <w:b w:val="false"/>
          <w:i w:val="false"/>
          <w:color w:val="000000"/>
          <w:sz w:val="28"/>
        </w:rPr>
        <w:t>
      3) "Әскери атағы" деген жолда (әскери міндеттілер үшін): әскери билетте (бар болса) көрсетілген мәліметтерге сәйкес қатардағы жауынгер, ефрейтор, сержант, лейтенант, капитан және т.б. деген жазба жазылады;</w:t>
      </w:r>
    </w:p>
    <w:bookmarkEnd w:id="597"/>
    <w:bookmarkStart w:name="z669" w:id="598"/>
    <w:p>
      <w:pPr>
        <w:spacing w:after="0"/>
        <w:ind w:left="0"/>
        <w:jc w:val="both"/>
      </w:pPr>
      <w:r>
        <w:rPr>
          <w:rFonts w:ascii="Times New Roman"/>
          <w:b w:val="false"/>
          <w:i w:val="false"/>
          <w:color w:val="000000"/>
          <w:sz w:val="28"/>
        </w:rPr>
        <w:t>
      4) "Әскери қызмет өткеру кезеңі" деген жолда (әскери міндеттілер үшін) олар әскерге шақырылған күннен бастап одан шығарылған күнге дейін әскери қызмет өткеру кезеңі көрсетіледі. Бұл ретте егер азаматта бірнеше әскери қызмет өткеру кезеңі болса, онда барлық қызмет, сондай-ақ құқық қорғау және арнаулы мемлекеттік органдарда қызмет өткеру кезеңі де көрсетіледі;</w:t>
      </w:r>
    </w:p>
    <w:bookmarkEnd w:id="598"/>
    <w:bookmarkStart w:name="z670" w:id="599"/>
    <w:p>
      <w:pPr>
        <w:spacing w:after="0"/>
        <w:ind w:left="0"/>
        <w:jc w:val="both"/>
      </w:pPr>
      <w:r>
        <w:rPr>
          <w:rFonts w:ascii="Times New Roman"/>
          <w:b w:val="false"/>
          <w:i w:val="false"/>
          <w:color w:val="000000"/>
          <w:sz w:val="28"/>
        </w:rPr>
        <w:t>
      5) "Әскери-есептік мамандық № ___" деген жолда (әскери міндеттілер үшін) әскери билеттегі (бар болса) жазбаға сәйкес сандық белгілер жазылады;</w:t>
      </w:r>
    </w:p>
    <w:bookmarkEnd w:id="599"/>
    <w:bookmarkStart w:name="z671" w:id="600"/>
    <w:p>
      <w:pPr>
        <w:spacing w:after="0"/>
        <w:ind w:left="0"/>
        <w:jc w:val="both"/>
      </w:pPr>
      <w:r>
        <w:rPr>
          <w:rFonts w:ascii="Times New Roman"/>
          <w:b w:val="false"/>
          <w:i w:val="false"/>
          <w:color w:val="000000"/>
          <w:sz w:val="28"/>
        </w:rPr>
        <w:t>
      6) "Заңды тұлға үшін № ___ болып броньға қойылды" деген жолда жұмылдыру, соғыс жағдайы кезңінде және соғыс уақытында әскери қызметке шақыруды кейінге қалдыру туралы куәліктің № көрсетіледі.</w:t>
      </w:r>
    </w:p>
    <w:bookmarkEnd w:id="600"/>
    <w:bookmarkStart w:name="z672" w:id="601"/>
    <w:p>
      <w:pPr>
        <w:spacing w:after="0"/>
        <w:ind w:left="0"/>
        <w:jc w:val="both"/>
      </w:pPr>
      <w:r>
        <w:rPr>
          <w:rFonts w:ascii="Times New Roman"/>
          <w:b w:val="false"/>
          <w:i w:val="false"/>
          <w:color w:val="000000"/>
          <w:sz w:val="28"/>
        </w:rPr>
        <w:t>
      2. "Әскери қызмет және әскери қызметшілердің мәртебесі туралы" Заңның 42-бабына сәйкес запаста тұрудың шекті жасына жеткен адамдардың жеке карточкаларындағы "Әскери қызметке қатынасы" деген жолда "Жасы бойынша әскери есептен алып тасталды" деген белгі қойылады.</w:t>
      </w:r>
    </w:p>
    <w:bookmarkEnd w:id="601"/>
    <w:bookmarkStart w:name="z673" w:id="602"/>
    <w:p>
      <w:pPr>
        <w:spacing w:after="0"/>
        <w:ind w:left="0"/>
        <w:jc w:val="both"/>
      </w:pPr>
      <w:r>
        <w:rPr>
          <w:rFonts w:ascii="Times New Roman"/>
          <w:b w:val="false"/>
          <w:i w:val="false"/>
          <w:color w:val="000000"/>
          <w:sz w:val="28"/>
        </w:rPr>
        <w:t>
      3. "Электрондық үкімет" порталының "жеке кабинетінде" әскери қызметке қатынасы туралы мәлімет болмаған адамдардың жеке карточкаларындағы "Әскери қызметке қатынасы" деген жолда "Әскери есепте тұрған жоқ" деген белгі қойылады.</w:t>
      </w:r>
    </w:p>
    <w:bookmarkEnd w:id="602"/>
    <w:bookmarkStart w:name="z674" w:id="603"/>
    <w:p>
      <w:pPr>
        <w:spacing w:after="0"/>
        <w:ind w:left="0"/>
        <w:jc w:val="both"/>
      </w:pPr>
      <w:r>
        <w:rPr>
          <w:rFonts w:ascii="Times New Roman"/>
          <w:b w:val="false"/>
          <w:i w:val="false"/>
          <w:color w:val="000000"/>
          <w:sz w:val="28"/>
        </w:rPr>
        <w:t>
      4. Жеке карточкалар әскери билеттегі немесе тіркеу туралы куәліктегі жазбаларға немесе "электрондық үкімет" порталының "жеке кабинетінде" көрсетілген мәліметтерге дәлме-дәл сәйкестікте толтырылады.</w:t>
      </w:r>
    </w:p>
    <w:bookmarkEnd w:id="603"/>
    <w:bookmarkStart w:name="z675" w:id="604"/>
    <w:p>
      <w:pPr>
        <w:spacing w:after="0"/>
        <w:ind w:left="0"/>
        <w:jc w:val="both"/>
      </w:pPr>
      <w:r>
        <w:rPr>
          <w:rFonts w:ascii="Times New Roman"/>
          <w:b w:val="false"/>
          <w:i w:val="false"/>
          <w:color w:val="000000"/>
          <w:sz w:val="28"/>
        </w:rPr>
        <w:t>
      5. Әскери міндеттілер мен әскерге шақырылушыларға жеке карточкалар әліпбилік реттілікпен төрт топқа бөлінетін жеке картотекада сақталады:</w:t>
      </w:r>
    </w:p>
    <w:bookmarkEnd w:id="604"/>
    <w:bookmarkStart w:name="z676" w:id="605"/>
    <w:p>
      <w:pPr>
        <w:spacing w:after="0"/>
        <w:ind w:left="0"/>
        <w:jc w:val="both"/>
      </w:pPr>
      <w:r>
        <w:rPr>
          <w:rFonts w:ascii="Times New Roman"/>
          <w:b w:val="false"/>
          <w:i w:val="false"/>
          <w:color w:val="000000"/>
          <w:sz w:val="28"/>
        </w:rPr>
        <w:t>
      бірінші – запастағы офицерлер құрамына жеке карточкалар;</w:t>
      </w:r>
    </w:p>
    <w:bookmarkEnd w:id="605"/>
    <w:bookmarkStart w:name="z677" w:id="606"/>
    <w:p>
      <w:pPr>
        <w:spacing w:after="0"/>
        <w:ind w:left="0"/>
        <w:jc w:val="both"/>
      </w:pPr>
      <w:r>
        <w:rPr>
          <w:rFonts w:ascii="Times New Roman"/>
          <w:b w:val="false"/>
          <w:i w:val="false"/>
          <w:color w:val="000000"/>
          <w:sz w:val="28"/>
        </w:rPr>
        <w:t>
      екінші – запастағы сержанттарға (старшиналарға) және сарбаздарға (матростарға) жеке карточкалар;</w:t>
      </w:r>
    </w:p>
    <w:bookmarkEnd w:id="606"/>
    <w:bookmarkStart w:name="z678" w:id="607"/>
    <w:p>
      <w:pPr>
        <w:spacing w:after="0"/>
        <w:ind w:left="0"/>
        <w:jc w:val="both"/>
      </w:pPr>
      <w:r>
        <w:rPr>
          <w:rFonts w:ascii="Times New Roman"/>
          <w:b w:val="false"/>
          <w:i w:val="false"/>
          <w:color w:val="000000"/>
          <w:sz w:val="28"/>
        </w:rPr>
        <w:t>
      үшінші – әскери міндетті әйелдерге жеке карточкалар;</w:t>
      </w:r>
    </w:p>
    <w:bookmarkEnd w:id="607"/>
    <w:bookmarkStart w:name="z679" w:id="608"/>
    <w:p>
      <w:pPr>
        <w:spacing w:after="0"/>
        <w:ind w:left="0"/>
        <w:jc w:val="both"/>
      </w:pPr>
      <w:r>
        <w:rPr>
          <w:rFonts w:ascii="Times New Roman"/>
          <w:b w:val="false"/>
          <w:i w:val="false"/>
          <w:color w:val="000000"/>
          <w:sz w:val="28"/>
        </w:rPr>
        <w:t>
      төртінші – әскерге шақырылушыларға жеке карточкалар.</w:t>
      </w:r>
    </w:p>
    <w:bookmarkEnd w:id="608"/>
    <w:bookmarkStart w:name="z680" w:id="609"/>
    <w:p>
      <w:pPr>
        <w:spacing w:after="0"/>
        <w:ind w:left="0"/>
        <w:jc w:val="both"/>
      </w:pPr>
      <w:r>
        <w:rPr>
          <w:rFonts w:ascii="Times New Roman"/>
          <w:b w:val="false"/>
          <w:i w:val="false"/>
          <w:color w:val="000000"/>
          <w:sz w:val="28"/>
        </w:rPr>
        <w:t>
      Жасы немесе денсаулық жағдайы бойынша әскери есептен алынған адамдарға жеке карточкалар жалпы картотекада сақталады.</w:t>
      </w:r>
    </w:p>
    <w:bookmarkEnd w:id="609"/>
    <w:bookmarkStart w:name="z681" w:id="610"/>
    <w:p>
      <w:pPr>
        <w:spacing w:after="0"/>
        <w:ind w:left="0"/>
        <w:jc w:val="both"/>
      </w:pPr>
      <w:r>
        <w:rPr>
          <w:rFonts w:ascii="Times New Roman"/>
          <w:b w:val="false"/>
          <w:i w:val="false"/>
          <w:color w:val="000000"/>
          <w:sz w:val="28"/>
        </w:rPr>
        <w:t>
      Әскери міндеттілер мен әскерге шақырылушылар жеке карточкасының картотекасы оларға бөгде адамдардың қолжетімділігін болдырмайтын жерлерде сақталады.</w:t>
      </w:r>
    </w:p>
    <w:bookmarkEnd w:id="6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7-қосымша</w:t>
            </w:r>
            <w:r>
              <w:br/>
            </w:r>
            <w:r>
              <w:rPr>
                <w:rFonts w:ascii="Times New Roman"/>
                <w:b w:val="false"/>
                <w:i w:val="false"/>
                <w:color w:val="000000"/>
                <w:sz w:val="20"/>
              </w:rPr>
              <w:t>Нысан</w:t>
            </w:r>
          </w:p>
        </w:tc>
      </w:tr>
    </w:tbl>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(Тегінің бірінші әрпі)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ӘЛІПБИЛІК КАРТОЧКА</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 №)</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Тегі</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Аты, әкесінің аты (бар болса)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Туған жылы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Әскери атағы</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Құрамы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Есепке алу тобы</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Жарамдылық дәрежесі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Есепке алу санаты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№______ команда</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Арнайы есеп</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Білімі</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Тұрғылықты жерінің мекенжайы және телефон №</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Жұмыс орны, лауазымы, кадр бөлімінің телефоны №</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3" w:id="611"/>
    <w:p>
      <w:pPr>
        <w:spacing w:after="0"/>
        <w:ind w:left="0"/>
        <w:jc w:val="both"/>
      </w:pPr>
      <w:r>
        <w:rPr>
          <w:rFonts w:ascii="Times New Roman"/>
          <w:b w:val="false"/>
          <w:i w:val="false"/>
          <w:color w:val="000000"/>
          <w:sz w:val="28"/>
        </w:rPr>
        <w:t xml:space="preserve">
      20___ жыл "____" _________________ </w:t>
      </w:r>
    </w:p>
    <w:bookmarkEnd w:id="611"/>
    <w:bookmarkStart w:name="z684" w:id="612"/>
    <w:p>
      <w:pPr>
        <w:spacing w:after="0"/>
        <w:ind w:left="0"/>
        <w:jc w:val="left"/>
      </w:pPr>
      <w:r>
        <w:rPr>
          <w:rFonts w:ascii="Times New Roman"/>
          <w:b/>
          <w:i w:val="false"/>
          <w:color w:val="000000"/>
        </w:rPr>
        <w:t xml:space="preserve"> Әліпбилік карточканы толтыру бойынша түсіндірме</w:t>
      </w:r>
    </w:p>
    <w:bookmarkEnd w:id="612"/>
    <w:bookmarkStart w:name="z685" w:id="613"/>
    <w:p>
      <w:pPr>
        <w:spacing w:after="0"/>
        <w:ind w:left="0"/>
        <w:jc w:val="both"/>
      </w:pPr>
      <w:r>
        <w:rPr>
          <w:rFonts w:ascii="Times New Roman"/>
          <w:b w:val="false"/>
          <w:i w:val="false"/>
          <w:color w:val="000000"/>
          <w:sz w:val="28"/>
        </w:rPr>
        <w:t>
      1. 1-3-тармақтардағы жазба автоқаламмен жүргізіледі. "Тегі, аты, әкесінің аты" өзгерген жағдайда жазылып тұрған жазба сызылып тасталады және оның қасына жаңа жазба жазылады.</w:t>
      </w:r>
    </w:p>
    <w:bookmarkEnd w:id="613"/>
    <w:bookmarkStart w:name="z686" w:id="614"/>
    <w:p>
      <w:pPr>
        <w:spacing w:after="0"/>
        <w:ind w:left="0"/>
        <w:jc w:val="both"/>
      </w:pPr>
      <w:r>
        <w:rPr>
          <w:rFonts w:ascii="Times New Roman"/>
          <w:b w:val="false"/>
          <w:i w:val="false"/>
          <w:color w:val="000000"/>
          <w:sz w:val="28"/>
        </w:rPr>
        <w:t>
      Барлық жазба ҚМ АЖ-да бар мәліметтерге сәйкес жүргізіледі.</w:t>
      </w:r>
    </w:p>
    <w:bookmarkEnd w:id="614"/>
    <w:bookmarkStart w:name="z687" w:id="615"/>
    <w:p>
      <w:pPr>
        <w:spacing w:after="0"/>
        <w:ind w:left="0"/>
        <w:jc w:val="both"/>
      </w:pPr>
      <w:r>
        <w:rPr>
          <w:rFonts w:ascii="Times New Roman"/>
          <w:b w:val="false"/>
          <w:i w:val="false"/>
          <w:color w:val="000000"/>
          <w:sz w:val="28"/>
        </w:rPr>
        <w:t>
      2. Қалған тармақтардағы жазбалар қарындашпен жазылады.</w:t>
      </w:r>
    </w:p>
    <w:bookmarkEnd w:id="615"/>
    <w:bookmarkStart w:name="z688" w:id="616"/>
    <w:p>
      <w:pPr>
        <w:spacing w:after="0"/>
        <w:ind w:left="0"/>
        <w:jc w:val="both"/>
      </w:pPr>
      <w:r>
        <w:rPr>
          <w:rFonts w:ascii="Times New Roman"/>
          <w:b w:val="false"/>
          <w:i w:val="false"/>
          <w:color w:val="000000"/>
          <w:sz w:val="28"/>
        </w:rPr>
        <w:t>
      3. Азамат әскери есептен шығарылған немесе алып тасталған кезде әліпбилік карточка жойылады.</w:t>
      </w:r>
    </w:p>
    <w:bookmarkEnd w:id="6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8-қосымша</w:t>
            </w:r>
            <w:r>
              <w:br/>
            </w:r>
            <w:r>
              <w:rPr>
                <w:rFonts w:ascii="Times New Roman"/>
                <w:b w:val="false"/>
                <w:i w:val="false"/>
                <w:color w:val="000000"/>
                <w:sz w:val="20"/>
              </w:rPr>
              <w:t>Нысан</w:t>
            </w:r>
          </w:p>
        </w:tc>
      </w:tr>
    </w:tbl>
    <w:bookmarkStart w:name="z690" w:id="617"/>
    <w:p>
      <w:pPr>
        <w:spacing w:after="0"/>
        <w:ind w:left="0"/>
        <w:jc w:val="left"/>
      </w:pPr>
      <w:r>
        <w:rPr>
          <w:rFonts w:ascii="Times New Roman"/>
          <w:b/>
          <w:i w:val="false"/>
          <w:color w:val="000000"/>
        </w:rPr>
        <w:t xml:space="preserve"> Әскерге шақыру учаскесіне тіркелуге тиіс азаматтардың тізімі ____________________________________________________ (жергілікті атқарушы органдар, заңды тұлғалар)</w:t>
      </w:r>
    </w:p>
    <w:bookmarkEnd w:id="617"/>
    <w:bookmarkStart w:name="z691" w:id="618"/>
    <w:p>
      <w:pPr>
        <w:spacing w:after="0"/>
        <w:ind w:left="0"/>
        <w:jc w:val="both"/>
      </w:pPr>
      <w:r>
        <w:rPr>
          <w:rFonts w:ascii="Times New Roman"/>
          <w:b w:val="false"/>
          <w:i w:val="false"/>
          <w:color w:val="000000"/>
          <w:sz w:val="28"/>
        </w:rPr>
        <w:t>
      20__ж. "___" ________жағдай бойынша</w:t>
      </w:r>
    </w:p>
    <w:bookmarkEnd w:id="618"/>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орны және атқаратын лауазымы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қаңтардан кейін тіркеу аяқталғанға дейін болған өзгерістер туралы қорғаныс істері басқармасының (бөлімінің) белгісі және ол жиынтық тізімде қандай реттік нөмірмен есепке алынған</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92" w:id="619"/>
    <w:p>
      <w:pPr>
        <w:spacing w:after="0"/>
        <w:ind w:left="0"/>
        <w:jc w:val="both"/>
      </w:pPr>
      <w:r>
        <w:rPr>
          <w:rFonts w:ascii="Times New Roman"/>
          <w:b w:val="false"/>
          <w:i w:val="false"/>
          <w:color w:val="000000"/>
          <w:sz w:val="28"/>
        </w:rPr>
        <w:t>
      Мөр орны Басшының қолы _______________________</w:t>
      </w:r>
    </w:p>
    <w:bookmarkEnd w:id="619"/>
    <w:bookmarkStart w:name="z693" w:id="620"/>
    <w:p>
      <w:pPr>
        <w:spacing w:after="0"/>
        <w:ind w:left="0"/>
        <w:jc w:val="both"/>
      </w:pPr>
      <w:r>
        <w:rPr>
          <w:rFonts w:ascii="Times New Roman"/>
          <w:b w:val="false"/>
          <w:i w:val="false"/>
          <w:color w:val="000000"/>
          <w:sz w:val="28"/>
        </w:rPr>
        <w:t>
       (тегі, аты-жөні)</w:t>
      </w:r>
    </w:p>
    <w:bookmarkEnd w:id="620"/>
    <w:bookmarkStart w:name="z694" w:id="621"/>
    <w:p>
      <w:pPr>
        <w:spacing w:after="0"/>
        <w:ind w:left="0"/>
        <w:jc w:val="both"/>
      </w:pPr>
      <w:r>
        <w:rPr>
          <w:rFonts w:ascii="Times New Roman"/>
          <w:b w:val="false"/>
          <w:i w:val="false"/>
          <w:color w:val="000000"/>
          <w:sz w:val="28"/>
        </w:rPr>
        <w:t>
      20__жылғы "___" ______________</w:t>
      </w:r>
    </w:p>
    <w:bookmarkEnd w:id="6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9-қосымша</w:t>
            </w:r>
            <w:r>
              <w:br/>
            </w:r>
            <w:r>
              <w:rPr>
                <w:rFonts w:ascii="Times New Roman"/>
                <w:b w:val="false"/>
                <w:i w:val="false"/>
                <w:color w:val="000000"/>
                <w:sz w:val="20"/>
              </w:rPr>
              <w:t>Нысан</w:t>
            </w:r>
          </w:p>
        </w:tc>
      </w:tr>
    </w:tbl>
    <w:bookmarkStart w:name="z696" w:id="622"/>
    <w:p>
      <w:pPr>
        <w:spacing w:after="0"/>
        <w:ind w:left="0"/>
        <w:jc w:val="left"/>
      </w:pPr>
      <w:r>
        <w:rPr>
          <w:rFonts w:ascii="Times New Roman"/>
          <w:b/>
          <w:i w:val="false"/>
          <w:color w:val="000000"/>
        </w:rPr>
        <w:t xml:space="preserve"> ________________ ауданында (қаласында) туған 20__жылы әскерге шақыру учаскесіне тіркелуге тиіс азаматтардың жиынтық тізімі </w:t>
      </w:r>
    </w:p>
    <w:bookmarkEnd w:id="622"/>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орны және атқаратын лауазымы</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шақыру учаскесіне тіркелген күні туралы қорғаныс істері басқармасының (бөлімінің) белгісі және әскерге шақырылушы хаттамада қандай реттік нөмірмен жазылған</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97" w:id="623"/>
    <w:p>
      <w:pPr>
        <w:spacing w:after="0"/>
        <w:ind w:left="0"/>
        <w:jc w:val="both"/>
      </w:pPr>
      <w:r>
        <w:rPr>
          <w:rFonts w:ascii="Times New Roman"/>
          <w:b w:val="false"/>
          <w:i w:val="false"/>
          <w:color w:val="000000"/>
          <w:sz w:val="28"/>
        </w:rPr>
        <w:t>
      ____________________________ қорғаныс істері басқармасының (бөлімінің) бастығы</w:t>
      </w:r>
    </w:p>
    <w:bookmarkEnd w:id="623"/>
    <w:bookmarkStart w:name="z698" w:id="624"/>
    <w:p>
      <w:pPr>
        <w:spacing w:after="0"/>
        <w:ind w:left="0"/>
        <w:jc w:val="both"/>
      </w:pPr>
      <w:r>
        <w:rPr>
          <w:rFonts w:ascii="Times New Roman"/>
          <w:b w:val="false"/>
          <w:i w:val="false"/>
          <w:color w:val="000000"/>
          <w:sz w:val="28"/>
        </w:rPr>
        <w:t>
      __________________________________________________________________________</w:t>
      </w:r>
    </w:p>
    <w:bookmarkEnd w:id="624"/>
    <w:bookmarkStart w:name="z699" w:id="625"/>
    <w:p>
      <w:pPr>
        <w:spacing w:after="0"/>
        <w:ind w:left="0"/>
        <w:jc w:val="both"/>
      </w:pPr>
      <w:r>
        <w:rPr>
          <w:rFonts w:ascii="Times New Roman"/>
          <w:b w:val="false"/>
          <w:i w:val="false"/>
          <w:color w:val="000000"/>
          <w:sz w:val="28"/>
        </w:rPr>
        <w:t>
      (әскери атағы, қолы, тегі және аты-жөні)</w:t>
      </w:r>
    </w:p>
    <w:bookmarkEnd w:id="625"/>
    <w:bookmarkStart w:name="z700" w:id="626"/>
    <w:p>
      <w:pPr>
        <w:spacing w:after="0"/>
        <w:ind w:left="0"/>
        <w:jc w:val="both"/>
      </w:pPr>
      <w:r>
        <w:rPr>
          <w:rFonts w:ascii="Times New Roman"/>
          <w:b w:val="false"/>
          <w:i w:val="false"/>
          <w:color w:val="000000"/>
          <w:sz w:val="28"/>
        </w:rPr>
        <w:t>
      _____________________________________ қорғаныс істері басқармасы (бөлімі)</w:t>
      </w:r>
    </w:p>
    <w:bookmarkEnd w:id="626"/>
    <w:bookmarkStart w:name="z701" w:id="627"/>
    <w:p>
      <w:pPr>
        <w:spacing w:after="0"/>
        <w:ind w:left="0"/>
        <w:jc w:val="both"/>
      </w:pPr>
      <w:r>
        <w:rPr>
          <w:rFonts w:ascii="Times New Roman"/>
          <w:b w:val="false"/>
          <w:i w:val="false"/>
          <w:color w:val="000000"/>
          <w:sz w:val="28"/>
        </w:rPr>
        <w:t>
      бөлімшесінің бастығы _______________________________________________________</w:t>
      </w:r>
    </w:p>
    <w:bookmarkEnd w:id="627"/>
    <w:bookmarkStart w:name="z702" w:id="628"/>
    <w:p>
      <w:pPr>
        <w:spacing w:after="0"/>
        <w:ind w:left="0"/>
        <w:jc w:val="both"/>
      </w:pPr>
      <w:r>
        <w:rPr>
          <w:rFonts w:ascii="Times New Roman"/>
          <w:b w:val="false"/>
          <w:i w:val="false"/>
          <w:color w:val="000000"/>
          <w:sz w:val="28"/>
        </w:rPr>
        <w:t>
      (әскери атағы, қолы, тегі және аты-жөні)</w:t>
      </w:r>
    </w:p>
    <w:bookmarkEnd w:id="628"/>
    <w:bookmarkStart w:name="z703" w:id="629"/>
    <w:p>
      <w:pPr>
        <w:spacing w:after="0"/>
        <w:ind w:left="0"/>
        <w:jc w:val="both"/>
      </w:pPr>
      <w:r>
        <w:rPr>
          <w:rFonts w:ascii="Times New Roman"/>
          <w:b w:val="false"/>
          <w:i w:val="false"/>
          <w:color w:val="000000"/>
          <w:sz w:val="28"/>
        </w:rPr>
        <w:t>
      20__жылғы "____" ____________</w:t>
      </w:r>
    </w:p>
    <w:bookmarkEnd w:id="6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10-қосымша</w:t>
            </w:r>
            <w:r>
              <w:br/>
            </w:r>
            <w:r>
              <w:rPr>
                <w:rFonts w:ascii="Times New Roman"/>
                <w:b w:val="false"/>
                <w:i w:val="false"/>
                <w:color w:val="000000"/>
                <w:sz w:val="20"/>
              </w:rPr>
              <w:t>Нысан</w:t>
            </w:r>
          </w:p>
        </w:tc>
      </w:tr>
    </w:tbl>
    <w:bookmarkStart w:name="z705" w:id="630"/>
    <w:p>
      <w:pPr>
        <w:spacing w:after="0"/>
        <w:ind w:left="0"/>
        <w:jc w:val="left"/>
      </w:pPr>
      <w:r>
        <w:rPr>
          <w:rFonts w:ascii="Times New Roman"/>
          <w:b/>
          <w:i w:val="false"/>
          <w:color w:val="000000"/>
        </w:rPr>
        <w:t xml:space="preserve"> Шақырту қағазы</w:t>
      </w:r>
    </w:p>
    <w:bookmarkEnd w:id="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631"/>
          <w:p>
            <w:pPr>
              <w:spacing w:after="20"/>
              <w:ind w:left="20"/>
              <w:jc w:val="both"/>
            </w:pPr>
            <w:r>
              <w:rPr>
                <w:rFonts w:ascii="Times New Roman"/>
                <w:b w:val="false"/>
                <w:i w:val="false"/>
                <w:color w:val="000000"/>
                <w:sz w:val="20"/>
              </w:rPr>
              <w:t>
Шақырту қағазыныңтүбіртегі</w:t>
            </w:r>
          </w:p>
          <w:bookmarkEnd w:id="631"/>
          <w:p>
            <w:pPr>
              <w:spacing w:after="20"/>
              <w:ind w:left="20"/>
              <w:jc w:val="both"/>
            </w:pPr>
            <w:r>
              <w:rPr>
                <w:rFonts w:ascii="Times New Roman"/>
                <w:b w:val="false"/>
                <w:i w:val="false"/>
                <w:color w:val="000000"/>
                <w:sz w:val="20"/>
              </w:rPr>
              <w:t>
</w:t>
            </w:r>
            <w:r>
              <w:rPr>
                <w:rFonts w:ascii="Times New Roman"/>
                <w:b w:val="false"/>
                <w:i w:val="false"/>
                <w:color w:val="000000"/>
                <w:sz w:val="20"/>
              </w:rPr>
              <w:t>Сериясы АА № 000001</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 жасына дейінгінің, әскерге шақырылушының,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міндеттінің 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атағы, тегі, аты және әкесінің аты</w:t>
            </w:r>
          </w:p>
          <w:p>
            <w:pPr>
              <w:spacing w:after="20"/>
              <w:ind w:left="20"/>
              <w:jc w:val="both"/>
            </w:pPr>
            <w:r>
              <w:rPr>
                <w:rFonts w:ascii="Times New Roman"/>
                <w:b w:val="false"/>
                <w:i w:val="false"/>
                <w:color w:val="000000"/>
                <w:sz w:val="20"/>
              </w:rPr>
              <w:t>
</w:t>
            </w:r>
            <w:r>
              <w:rPr>
                <w:rFonts w:ascii="Times New Roman"/>
                <w:b w:val="false"/>
                <w:i w:val="false"/>
                <w:color w:val="000000"/>
                <w:sz w:val="20"/>
              </w:rPr>
              <w:t>(бар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(шақырту себебі көрсетілсін)</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 мәселелері бойынша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(қорғаныс істері басқармасы (бөлімі)</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20___ж. "____"______________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Шақыртылды</w:t>
            </w:r>
          </w:p>
          <w:p>
            <w:pPr>
              <w:spacing w:after="20"/>
              <w:ind w:left="20"/>
              <w:jc w:val="both"/>
            </w:pPr>
            <w:r>
              <w:rPr>
                <w:rFonts w:ascii="Times New Roman"/>
                <w:b w:val="false"/>
                <w:i w:val="false"/>
                <w:color w:val="000000"/>
                <w:sz w:val="20"/>
              </w:rPr>
              <w:t>
</w:t>
            </w:r>
            <w:r>
              <w:rPr>
                <w:rFonts w:ascii="Times New Roman"/>
                <w:b w:val="false"/>
                <w:i w:val="false"/>
                <w:color w:val="000000"/>
                <w:sz w:val="20"/>
              </w:rPr>
              <w:t>Шақырту қағазына қол қойды 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(қорғаныс істері басқармасы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(бөлімі) лауазымды адамы)</w:t>
            </w:r>
          </w:p>
          <w:p>
            <w:pPr>
              <w:spacing w:after="20"/>
              <w:ind w:left="20"/>
              <w:jc w:val="both"/>
            </w:pPr>
            <w:r>
              <w:rPr>
                <w:rFonts w:ascii="Times New Roman"/>
                <w:b w:val="false"/>
                <w:i w:val="false"/>
                <w:color w:val="000000"/>
                <w:sz w:val="20"/>
              </w:rPr>
              <w:t>
</w:t>
            </w:r>
            <w:r>
              <w:rPr>
                <w:rFonts w:ascii="Times New Roman"/>
                <w:b w:val="false"/>
                <w:i w:val="false"/>
                <w:color w:val="000000"/>
                <w:sz w:val="20"/>
              </w:rPr>
              <w:t>20___ж. "____" 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20___ж. "____" 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әскерге шақырылушыға шақырту қағазы тапсырылды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w:t>
            </w:r>
          </w:p>
          <w:p>
            <w:pPr>
              <w:spacing w:after="20"/>
              <w:ind w:left="20"/>
              <w:jc w:val="both"/>
            </w:pPr>
            <w:r>
              <w:rPr>
                <w:rFonts w:ascii="Times New Roman"/>
                <w:b w:val="false"/>
                <w:i w:val="false"/>
                <w:color w:val="000000"/>
                <w:sz w:val="20"/>
              </w:rPr>
              <w:t>
(шақырту қағазын тапсыру тәсілі көрсетілсін)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632"/>
          <w:p>
            <w:pPr>
              <w:spacing w:after="20"/>
              <w:ind w:left="20"/>
              <w:jc w:val="both"/>
            </w:pPr>
          </w:p>
          <w:bookmarkEnd w:id="632"/>
          <w:p>
            <w:pPr>
              <w:spacing w:after="20"/>
              <w:ind w:left="20"/>
              <w:jc w:val="both"/>
            </w:pPr>
            <w:r>
              <w:drawing>
                <wp:inline distT="0" distB="0" distL="0" distR="0">
                  <wp:extent cx="3429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42900" cy="163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633"/>
          <w:p>
            <w:pPr>
              <w:spacing w:after="20"/>
              <w:ind w:left="20"/>
              <w:jc w:val="both"/>
            </w:pPr>
            <w:r>
              <w:rPr>
                <w:rFonts w:ascii="Times New Roman"/>
                <w:b w:val="false"/>
                <w:i w:val="false"/>
                <w:color w:val="000000"/>
                <w:sz w:val="20"/>
              </w:rPr>
              <w:t>
Шақырту қағазы Сериясы АА № 000001 ___________________________________</w:t>
            </w:r>
          </w:p>
          <w:bookmarkEnd w:id="633"/>
          <w:p>
            <w:pPr>
              <w:spacing w:after="20"/>
              <w:ind w:left="20"/>
              <w:jc w:val="both"/>
            </w:pPr>
            <w:r>
              <w:rPr>
                <w:rFonts w:ascii="Times New Roman"/>
                <w:b w:val="false"/>
                <w:i w:val="false"/>
                <w:color w:val="000000"/>
                <w:sz w:val="20"/>
              </w:rPr>
              <w:t>
</w:t>
            </w:r>
            <w:r>
              <w:rPr>
                <w:rFonts w:ascii="Times New Roman"/>
                <w:b w:val="false"/>
                <w:i w:val="false"/>
                <w:color w:val="000000"/>
                <w:sz w:val="20"/>
              </w:rPr>
              <w:t>(әскер жасына дейінгінің, әскерге шақырылушының, әскери міндеттінің</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атағы, тегі, аты және әкесінің аты (ол бар болған кезде))</w:t>
            </w:r>
          </w:p>
          <w:p>
            <w:pPr>
              <w:spacing w:after="20"/>
              <w:ind w:left="20"/>
              <w:jc w:val="both"/>
            </w:pPr>
            <w:r>
              <w:rPr>
                <w:rFonts w:ascii="Times New Roman"/>
                <w:b w:val="false"/>
                <w:i w:val="false"/>
                <w:color w:val="000000"/>
                <w:sz w:val="20"/>
              </w:rPr>
              <w:t>
</w:t>
            </w:r>
            <w:r>
              <w:rPr>
                <w:rFonts w:ascii="Times New Roman"/>
                <w:b w:val="false"/>
                <w:i w:val="false"/>
                <w:color w:val="000000"/>
                <w:sz w:val="20"/>
              </w:rPr>
              <w:t>Мекенжайы: 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Жұмыс орны және мекенжайы: 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қызмет және әскери қызметшілердің</w:t>
            </w:r>
          </w:p>
          <w:p>
            <w:pPr>
              <w:spacing w:after="20"/>
              <w:ind w:left="20"/>
              <w:jc w:val="both"/>
            </w:pPr>
            <w:r>
              <w:rPr>
                <w:rFonts w:ascii="Times New Roman"/>
                <w:b w:val="false"/>
                <w:i w:val="false"/>
                <w:color w:val="000000"/>
                <w:sz w:val="20"/>
              </w:rPr>
              <w:t>
</w:t>
            </w:r>
            <w:r>
              <w:rPr>
                <w:rFonts w:ascii="Times New Roman"/>
                <w:b w:val="false"/>
                <w:i w:val="false"/>
                <w:color w:val="000000"/>
                <w:sz w:val="20"/>
              </w:rPr>
              <w:t>мәртебесі туралы" Қазақстан Республикасының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Заңынегізінде Сізге 20__ж. "___"_________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сағат _________________ мекенжайы бойынша</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(қорғаныс істері басқармасы (бөлімі)</w:t>
            </w:r>
          </w:p>
          <w:p>
            <w:pPr>
              <w:spacing w:after="20"/>
              <w:ind w:left="20"/>
              <w:jc w:val="both"/>
            </w:pPr>
            <w:r>
              <w:rPr>
                <w:rFonts w:ascii="Times New Roman"/>
                <w:b w:val="false"/>
                <w:i w:val="false"/>
                <w:color w:val="000000"/>
                <w:sz w:val="20"/>
              </w:rPr>
              <w:t>
</w:t>
            </w:r>
            <w:r>
              <w:rPr>
                <w:rFonts w:ascii="Times New Roman"/>
                <w:b w:val="false"/>
                <w:i w:val="false"/>
                <w:color w:val="000000"/>
                <w:sz w:val="20"/>
              </w:rPr>
              <w:t>№___ кабинетке 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(қорғаныс істері басқармасының</w:t>
            </w:r>
          </w:p>
          <w:p>
            <w:pPr>
              <w:spacing w:after="20"/>
              <w:ind w:left="20"/>
              <w:jc w:val="both"/>
            </w:pPr>
            <w:r>
              <w:rPr>
                <w:rFonts w:ascii="Times New Roman"/>
                <w:b w:val="false"/>
                <w:i w:val="false"/>
                <w:color w:val="000000"/>
                <w:sz w:val="20"/>
              </w:rPr>
              <w:t>
</w:t>
            </w:r>
            <w:r>
              <w:rPr>
                <w:rFonts w:ascii="Times New Roman"/>
                <w:b w:val="false"/>
                <w:i w:val="false"/>
                <w:color w:val="000000"/>
                <w:sz w:val="20"/>
              </w:rPr>
              <w:t>(бөлімінің) лауазымды адамы)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(шақырту мақсаты көрсетілсін)</w:t>
            </w:r>
          </w:p>
          <w:p>
            <w:pPr>
              <w:spacing w:after="20"/>
              <w:ind w:left="20"/>
              <w:jc w:val="both"/>
            </w:pPr>
            <w:r>
              <w:rPr>
                <w:rFonts w:ascii="Times New Roman"/>
                <w:b w:val="false"/>
                <w:i w:val="false"/>
                <w:color w:val="000000"/>
                <w:sz w:val="20"/>
              </w:rPr>
              <w:t>
</w:t>
            </w:r>
            <w:r>
              <w:rPr>
                <w:rFonts w:ascii="Times New Roman"/>
                <w:b w:val="false"/>
                <w:i w:val="false"/>
                <w:color w:val="000000"/>
                <w:sz w:val="20"/>
              </w:rPr>
              <w:t>мәселелері бойынша келуді ұсынамын.</w:t>
            </w:r>
          </w:p>
          <w:p>
            <w:pPr>
              <w:spacing w:after="20"/>
              <w:ind w:left="20"/>
              <w:jc w:val="both"/>
            </w:pPr>
            <w:r>
              <w:rPr>
                <w:rFonts w:ascii="Times New Roman"/>
                <w:b w:val="false"/>
                <w:i w:val="false"/>
                <w:color w:val="000000"/>
                <w:sz w:val="20"/>
              </w:rPr>
              <w:t>
</w:t>
            </w:r>
            <w:r>
              <w:rPr>
                <w:rFonts w:ascii="Times New Roman"/>
                <w:b w:val="false"/>
                <w:i w:val="false"/>
                <w:color w:val="000000"/>
                <w:sz w:val="20"/>
              </w:rPr>
              <w:t>Қорғаныс істері басқармасының (бөлімінің) бастығы 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(атағы, қолы)</w:t>
            </w:r>
          </w:p>
          <w:p>
            <w:pPr>
              <w:spacing w:after="20"/>
              <w:ind w:left="20"/>
              <w:jc w:val="both"/>
            </w:pPr>
            <w:r>
              <w:rPr>
                <w:rFonts w:ascii="Times New Roman"/>
                <w:b w:val="false"/>
                <w:i w:val="false"/>
                <w:color w:val="000000"/>
                <w:sz w:val="20"/>
              </w:rPr>
              <w:t>
</w:t>
            </w:r>
            <w:r>
              <w:rPr>
                <w:rFonts w:ascii="Times New Roman"/>
                <w:b w:val="false"/>
                <w:i w:val="false"/>
                <w:color w:val="000000"/>
                <w:sz w:val="20"/>
              </w:rPr>
              <w:t>М.О.</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Кесу сызығы</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ҚОЛХАТ</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атына _________________________________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қорғаныс істері басқармасына (бөліміне)</w:t>
            </w:r>
          </w:p>
          <w:p>
            <w:pPr>
              <w:spacing w:after="20"/>
              <w:ind w:left="20"/>
              <w:jc w:val="both"/>
            </w:pPr>
            <w:r>
              <w:rPr>
                <w:rFonts w:ascii="Times New Roman"/>
                <w:b w:val="false"/>
                <w:i w:val="false"/>
                <w:color w:val="000000"/>
                <w:sz w:val="20"/>
              </w:rPr>
              <w:t>
</w:t>
            </w:r>
            <w:r>
              <w:rPr>
                <w:rFonts w:ascii="Times New Roman"/>
                <w:b w:val="false"/>
                <w:i w:val="false"/>
                <w:color w:val="000000"/>
                <w:sz w:val="20"/>
              </w:rPr>
              <w:t>келу туралы шақырту қағазын 20____ж. "_____"</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 _____ сағатта алдым</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___________________________________</w:t>
            </w:r>
          </w:p>
          <w:p>
            <w:pPr>
              <w:spacing w:after="20"/>
              <w:ind w:left="20"/>
              <w:jc w:val="both"/>
            </w:pPr>
            <w:r>
              <w:rPr>
                <w:rFonts w:ascii="Times New Roman"/>
                <w:b w:val="false"/>
                <w:i w:val="false"/>
                <w:color w:val="000000"/>
                <w:sz w:val="20"/>
              </w:rPr>
              <w:t>
(шақырту қағазын алған адамның қолы – айқын)</w:t>
            </w:r>
          </w:p>
        </w:tc>
      </w:tr>
    </w:tbl>
    <w:bookmarkStart w:name="z762" w:id="634"/>
    <w:p>
      <w:pPr>
        <w:spacing w:after="0"/>
        <w:ind w:left="0"/>
        <w:jc w:val="both"/>
      </w:pPr>
      <w:r>
        <w:rPr>
          <w:rFonts w:ascii="Times New Roman"/>
          <w:b w:val="false"/>
          <w:i w:val="false"/>
          <w:color w:val="000000"/>
          <w:sz w:val="28"/>
        </w:rPr>
        <w:t>
      Шақырту қағазының екінші бетінде:</w:t>
      </w:r>
    </w:p>
    <w:bookmarkEnd w:id="634"/>
    <w:bookmarkStart w:name="z763" w:id="635"/>
    <w:p>
      <w:pPr>
        <w:spacing w:after="0"/>
        <w:ind w:left="0"/>
        <w:jc w:val="left"/>
      </w:pPr>
      <w:r>
        <w:rPr>
          <w:rFonts w:ascii="Times New Roman"/>
          <w:b/>
          <w:i w:val="false"/>
          <w:color w:val="000000"/>
        </w:rPr>
        <w:t xml:space="preserve"> Қорғаныс істері басқармасында (бөлімінде) болғаны туралы белгі</w:t>
      </w:r>
    </w:p>
    <w:bookmarkEnd w:id="635"/>
    <w:bookmarkStart w:name="z764" w:id="636"/>
    <w:p>
      <w:pPr>
        <w:spacing w:after="0"/>
        <w:ind w:left="0"/>
        <w:jc w:val="both"/>
      </w:pPr>
      <w:r>
        <w:rPr>
          <w:rFonts w:ascii="Times New Roman"/>
          <w:b w:val="false"/>
          <w:i w:val="false"/>
          <w:color w:val="000000"/>
          <w:sz w:val="28"/>
        </w:rPr>
        <w:t>
      Азамат____________________________________________________________________</w:t>
      </w:r>
    </w:p>
    <w:bookmarkEnd w:id="636"/>
    <w:bookmarkStart w:name="z765" w:id="637"/>
    <w:p>
      <w:pPr>
        <w:spacing w:after="0"/>
        <w:ind w:left="0"/>
        <w:jc w:val="both"/>
      </w:pPr>
      <w:r>
        <w:rPr>
          <w:rFonts w:ascii="Times New Roman"/>
          <w:b w:val="false"/>
          <w:i w:val="false"/>
          <w:color w:val="000000"/>
          <w:sz w:val="28"/>
        </w:rPr>
        <w:t>
      (тегі және аты-жөні)</w:t>
      </w:r>
    </w:p>
    <w:bookmarkEnd w:id="637"/>
    <w:bookmarkStart w:name="z766" w:id="638"/>
    <w:p>
      <w:pPr>
        <w:spacing w:after="0"/>
        <w:ind w:left="0"/>
        <w:jc w:val="both"/>
      </w:pPr>
      <w:r>
        <w:rPr>
          <w:rFonts w:ascii="Times New Roman"/>
          <w:b w:val="false"/>
          <w:i w:val="false"/>
          <w:color w:val="000000"/>
          <w:sz w:val="28"/>
        </w:rPr>
        <w:t>
      _____________________________________ қорғаныс істері басқармасында (бөлімінде)</w:t>
      </w:r>
    </w:p>
    <w:bookmarkEnd w:id="638"/>
    <w:bookmarkStart w:name="z767" w:id="639"/>
    <w:p>
      <w:pPr>
        <w:spacing w:after="0"/>
        <w:ind w:left="0"/>
        <w:jc w:val="both"/>
      </w:pPr>
      <w:r>
        <w:rPr>
          <w:rFonts w:ascii="Times New Roman"/>
          <w:b w:val="false"/>
          <w:i w:val="false"/>
          <w:color w:val="000000"/>
          <w:sz w:val="28"/>
        </w:rPr>
        <w:t>
      20___жылғы "____"________ _______ сағаттан 20___ жылғы "____"___________</w:t>
      </w:r>
    </w:p>
    <w:bookmarkEnd w:id="639"/>
    <w:bookmarkStart w:name="z768" w:id="640"/>
    <w:p>
      <w:pPr>
        <w:spacing w:after="0"/>
        <w:ind w:left="0"/>
        <w:jc w:val="both"/>
      </w:pPr>
      <w:r>
        <w:rPr>
          <w:rFonts w:ascii="Times New Roman"/>
          <w:b w:val="false"/>
          <w:i w:val="false"/>
          <w:color w:val="000000"/>
          <w:sz w:val="28"/>
        </w:rPr>
        <w:t>
      сағатқа дейін болды.</w:t>
      </w:r>
    </w:p>
    <w:bookmarkEnd w:id="640"/>
    <w:bookmarkStart w:name="z769" w:id="641"/>
    <w:p>
      <w:pPr>
        <w:spacing w:after="0"/>
        <w:ind w:left="0"/>
        <w:jc w:val="both"/>
      </w:pPr>
      <w:r>
        <w:rPr>
          <w:rFonts w:ascii="Times New Roman"/>
          <w:b w:val="false"/>
          <w:i w:val="false"/>
          <w:color w:val="000000"/>
          <w:sz w:val="28"/>
        </w:rPr>
        <w:t>
      Қорғаныс істері басқармасының (бөлімінің) бастығы____________________________</w:t>
      </w:r>
    </w:p>
    <w:bookmarkEnd w:id="641"/>
    <w:bookmarkStart w:name="z770" w:id="642"/>
    <w:p>
      <w:pPr>
        <w:spacing w:after="0"/>
        <w:ind w:left="0"/>
        <w:jc w:val="both"/>
      </w:pPr>
      <w:r>
        <w:rPr>
          <w:rFonts w:ascii="Times New Roman"/>
          <w:b w:val="false"/>
          <w:i w:val="false"/>
          <w:color w:val="000000"/>
          <w:sz w:val="28"/>
        </w:rPr>
        <w:t>
      (әскери атағы, қолы, тегі және аты-жөні)</w:t>
      </w:r>
    </w:p>
    <w:bookmarkEnd w:id="642"/>
    <w:bookmarkStart w:name="z771" w:id="643"/>
    <w:p>
      <w:pPr>
        <w:spacing w:after="0"/>
        <w:ind w:left="0"/>
        <w:jc w:val="both"/>
      </w:pPr>
      <w:r>
        <w:rPr>
          <w:rFonts w:ascii="Times New Roman"/>
          <w:b w:val="false"/>
          <w:i w:val="false"/>
          <w:color w:val="000000"/>
          <w:sz w:val="28"/>
        </w:rPr>
        <w:t>
      Мөр орны</w:t>
      </w:r>
    </w:p>
    <w:bookmarkEnd w:id="643"/>
    <w:bookmarkStart w:name="z772" w:id="644"/>
    <w:p>
      <w:pPr>
        <w:spacing w:after="0"/>
        <w:ind w:left="0"/>
        <w:jc w:val="left"/>
      </w:pPr>
      <w:r>
        <w:rPr>
          <w:rFonts w:ascii="Times New Roman"/>
          <w:b/>
          <w:i w:val="false"/>
          <w:color w:val="000000"/>
        </w:rPr>
        <w:t xml:space="preserve"> Әскерге шақыру учаскесіне тіркеуге шақырылатын әскер жасына дейінгіге ЖАДЫНАМА</w:t>
      </w:r>
    </w:p>
    <w:bookmarkEnd w:id="644"/>
    <w:bookmarkStart w:name="z773" w:id="645"/>
    <w:p>
      <w:pPr>
        <w:spacing w:after="0"/>
        <w:ind w:left="0"/>
        <w:jc w:val="both"/>
      </w:pPr>
      <w:r>
        <w:rPr>
          <w:rFonts w:ascii="Times New Roman"/>
          <w:b w:val="false"/>
          <w:i w:val="false"/>
          <w:color w:val="000000"/>
          <w:sz w:val="28"/>
        </w:rPr>
        <w:t>
      Әскерге шақыру учаскесіне тіркеуге келген кезде өзімен бірге мыналар болуға тиіс:</w:t>
      </w:r>
    </w:p>
    <w:bookmarkEnd w:id="645"/>
    <w:bookmarkStart w:name="z774" w:id="646"/>
    <w:p>
      <w:pPr>
        <w:spacing w:after="0"/>
        <w:ind w:left="0"/>
        <w:jc w:val="both"/>
      </w:pPr>
      <w:r>
        <w:rPr>
          <w:rFonts w:ascii="Times New Roman"/>
          <w:b w:val="false"/>
          <w:i w:val="false"/>
          <w:color w:val="000000"/>
          <w:sz w:val="28"/>
        </w:rPr>
        <w:t>
      1. Жеке басын куәландыратын құжат.</w:t>
      </w:r>
    </w:p>
    <w:bookmarkEnd w:id="646"/>
    <w:bookmarkStart w:name="z775" w:id="647"/>
    <w:p>
      <w:pPr>
        <w:spacing w:after="0"/>
        <w:ind w:left="0"/>
        <w:jc w:val="both"/>
      </w:pPr>
      <w:r>
        <w:rPr>
          <w:rFonts w:ascii="Times New Roman"/>
          <w:b w:val="false"/>
          <w:i w:val="false"/>
          <w:color w:val="000000"/>
          <w:sz w:val="28"/>
        </w:rPr>
        <w:t>
      2. Қосымшасы бар аттестат (білімі туралы куәлік немесе анықтама).</w:t>
      </w:r>
    </w:p>
    <w:bookmarkEnd w:id="647"/>
    <w:bookmarkStart w:name="z776" w:id="648"/>
    <w:p>
      <w:pPr>
        <w:spacing w:after="0"/>
        <w:ind w:left="0"/>
        <w:jc w:val="both"/>
      </w:pPr>
      <w:r>
        <w:rPr>
          <w:rFonts w:ascii="Times New Roman"/>
          <w:b w:val="false"/>
          <w:i w:val="false"/>
          <w:color w:val="000000"/>
          <w:sz w:val="28"/>
        </w:rPr>
        <w:t>
      3. Жұмыс істеушілердің лауазымын, мамандығын және қай уақыттан бастап жұмыс істейтінін, ал студенттердің (оқушылардың) нешінші курста (нешінші сыныпта) оқитынын көрсете отырып, жұмыс (оқу) орнынан анықтама.</w:t>
      </w:r>
    </w:p>
    <w:bookmarkEnd w:id="648"/>
    <w:bookmarkStart w:name="z777" w:id="649"/>
    <w:p>
      <w:pPr>
        <w:spacing w:after="0"/>
        <w:ind w:left="0"/>
        <w:jc w:val="both"/>
      </w:pPr>
      <w:r>
        <w:rPr>
          <w:rFonts w:ascii="Times New Roman"/>
          <w:b w:val="false"/>
          <w:i w:val="false"/>
          <w:color w:val="000000"/>
          <w:sz w:val="28"/>
        </w:rPr>
        <w:t>
      4. Жұмыс немесе оқу орнынан мінездеме.</w:t>
      </w:r>
    </w:p>
    <w:bookmarkEnd w:id="649"/>
    <w:bookmarkStart w:name="z778" w:id="650"/>
    <w:p>
      <w:pPr>
        <w:spacing w:after="0"/>
        <w:ind w:left="0"/>
        <w:jc w:val="both"/>
      </w:pPr>
      <w:r>
        <w:rPr>
          <w:rFonts w:ascii="Times New Roman"/>
          <w:b w:val="false"/>
          <w:i w:val="false"/>
          <w:color w:val="000000"/>
          <w:sz w:val="28"/>
        </w:rPr>
        <w:t>
      5. Көлемі 3x4 см төрт фотосурет (бас киімсіз сурет).</w:t>
      </w:r>
    </w:p>
    <w:bookmarkEnd w:id="650"/>
    <w:bookmarkStart w:name="z779" w:id="651"/>
    <w:p>
      <w:pPr>
        <w:spacing w:after="0"/>
        <w:ind w:left="0"/>
        <w:jc w:val="both"/>
      </w:pPr>
      <w:r>
        <w:rPr>
          <w:rFonts w:ascii="Times New Roman"/>
          <w:b w:val="false"/>
          <w:i w:val="false"/>
          <w:color w:val="000000"/>
          <w:sz w:val="28"/>
        </w:rPr>
        <w:t>
      6. Жүргізуші куәлігі (бар болса).</w:t>
      </w:r>
    </w:p>
    <w:bookmarkEnd w:id="6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11-қосымша</w:t>
            </w:r>
            <w:r>
              <w:br/>
            </w:r>
            <w:r>
              <w:rPr>
                <w:rFonts w:ascii="Times New Roman"/>
                <w:b w:val="false"/>
                <w:i w:val="false"/>
                <w:color w:val="000000"/>
                <w:sz w:val="20"/>
              </w:rPr>
              <w:t>Нысан</w:t>
            </w:r>
          </w:p>
        </w:tc>
      </w:tr>
    </w:tbl>
    <w:bookmarkStart w:name="z781" w:id="652"/>
    <w:p>
      <w:pPr>
        <w:spacing w:after="0"/>
        <w:ind w:left="0"/>
        <w:jc w:val="both"/>
      </w:pPr>
      <w:r>
        <w:rPr>
          <w:rFonts w:ascii="Times New Roman"/>
          <w:b w:val="false"/>
          <w:i w:val="false"/>
          <w:color w:val="000000"/>
          <w:sz w:val="28"/>
        </w:rPr>
        <w:t>
      Есепке алу нөмірі ____________ (есептік-әліпбилік кітап бойынша)</w:t>
      </w:r>
    </w:p>
    <w:bookmarkEnd w:id="652"/>
    <w:bookmarkStart w:name="z782" w:id="653"/>
    <w:p>
      <w:pPr>
        <w:spacing w:after="0"/>
        <w:ind w:left="0"/>
        <w:jc w:val="left"/>
      </w:pPr>
      <w:r>
        <w:rPr>
          <w:rFonts w:ascii="Times New Roman"/>
          <w:b/>
          <w:i w:val="false"/>
          <w:color w:val="000000"/>
        </w:rPr>
        <w:t xml:space="preserve"> ӘСКЕРГЕ ШАҚЫРЫЛУШЫНЫҢ ЕСЕПКЕ АЛУ КАРТАСЫ</w:t>
      </w:r>
    </w:p>
    <w:bookmarkEnd w:id="6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 үшін орын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 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Әкесінің аты (бар болса) 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растайтын құжат: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сериясы_____________ № 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күні___________________________________________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берді____________________________________________</w:t>
            </w:r>
          </w:p>
        </w:tc>
      </w:tr>
    </w:tbl>
    <w:bookmarkStart w:name="z783" w:id="654"/>
    <w:p>
      <w:pPr>
        <w:spacing w:after="0"/>
        <w:ind w:left="0"/>
        <w:jc w:val="left"/>
      </w:pPr>
      <w:r>
        <w:rPr>
          <w:rFonts w:ascii="Times New Roman"/>
          <w:b/>
          <w:i w:val="false"/>
          <w:color w:val="000000"/>
        </w:rPr>
        <w:t xml:space="preserve"> 1. ЖАЛПЫ МӘЛІМЕТТЕР</w:t>
      </w:r>
    </w:p>
    <w:bookmarkEnd w:id="6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Ұлты (қалауы бойынша көрсетілсін)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жерінің мекенжайы (телефоны)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тілі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тілді меңгеруі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тілдерді меңгеруі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орны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(сынып) нөмірі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әскери даярлық курсынан өтуі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аяқталған күні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Кәсібі (мамандығы)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түрі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бойынша разряды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шақырылушының немесе туыстарының қандай мемлекетпен байланысы бар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Әскерге шақырылушының қылмыстық құқық бұзушылық жасағаны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Жақын туысының қылмыстық құқық бұзушылық жасағаны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84" w:id="655"/>
    <w:p>
      <w:pPr>
        <w:spacing w:after="0"/>
        <w:ind w:left="0"/>
        <w:jc w:val="left"/>
      </w:pPr>
      <w:r>
        <w:rPr>
          <w:rFonts w:ascii="Times New Roman"/>
          <w:b/>
          <w:i w:val="false"/>
          <w:color w:val="000000"/>
        </w:rPr>
        <w:t xml:space="preserve"> 2. ӘСКЕРГЕ ШАҚЫРЫЛУШЫНЫҢ ОТБАСЫ ҚҰРАМЫ</w:t>
      </w:r>
    </w:p>
    <w:bookmarkEnd w:id="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Туыстығы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жұмысқа қабілеттілігі</w:t>
            </w:r>
          </w:p>
        </w:tc>
      </w:tr>
    </w:tbl>
    <w:bookmarkStart w:name="z785" w:id="656"/>
    <w:p>
      <w:pPr>
        <w:spacing w:after="0"/>
        <w:ind w:left="0"/>
        <w:jc w:val="both"/>
      </w:pPr>
      <w:r>
        <w:rPr>
          <w:rFonts w:ascii="Times New Roman"/>
          <w:b w:val="false"/>
          <w:i w:val="false"/>
          <w:color w:val="000000"/>
          <w:sz w:val="28"/>
        </w:rPr>
        <w:t>
      1) Әскерге шақырылушымен бірге тұратындар</w:t>
      </w:r>
    </w:p>
    <w:bookmarkEnd w:id="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86" w:id="657"/>
    <w:p>
      <w:pPr>
        <w:spacing w:after="0"/>
        <w:ind w:left="0"/>
        <w:jc w:val="both"/>
      </w:pPr>
      <w:r>
        <w:rPr>
          <w:rFonts w:ascii="Times New Roman"/>
          <w:b w:val="false"/>
          <w:i w:val="false"/>
          <w:color w:val="000000"/>
          <w:sz w:val="28"/>
        </w:rPr>
        <w:t>
      2) Бөлек тұратындар</w:t>
      </w:r>
    </w:p>
    <w:bookmarkEnd w:id="6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87" w:id="658"/>
    <w:p>
      <w:pPr>
        <w:spacing w:after="0"/>
        <w:ind w:left="0"/>
        <w:jc w:val="both"/>
      </w:pPr>
      <w:r>
        <w:rPr>
          <w:rFonts w:ascii="Times New Roman"/>
          <w:b w:val="false"/>
          <w:i w:val="false"/>
          <w:color w:val="000000"/>
          <w:sz w:val="28"/>
        </w:rPr>
        <w:t>
      3. ӘСКЕРГЕ ШАҚЫРУ УЧАСКЕСІНЕ ТІРКЕУ НӘТИЖЕСІ</w:t>
      </w:r>
    </w:p>
    <w:bookmarkEnd w:id="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r>
    </w:tbl>
    <w:bookmarkStart w:name="z788" w:id="659"/>
    <w:p>
      <w:pPr>
        <w:spacing w:after="0"/>
        <w:ind w:left="0"/>
        <w:jc w:val="both"/>
      </w:pPr>
      <w:r>
        <w:rPr>
          <w:rFonts w:ascii="Times New Roman"/>
          <w:b w:val="false"/>
          <w:i w:val="false"/>
          <w:color w:val="000000"/>
          <w:sz w:val="28"/>
        </w:rPr>
        <w:t>
      1) Диспансерлік есепте тұратыны туралы мәліметтер</w:t>
      </w:r>
    </w:p>
    <w:bookmarkEnd w:id="6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науқастығы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Психоневрологиялық диспансерде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Наркологиялық диспансерде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Тері-венерологиялық диспансерде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диспансерде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89" w:id="660"/>
    <w:p>
      <w:pPr>
        <w:spacing w:after="0"/>
        <w:ind w:left="0"/>
        <w:jc w:val="both"/>
      </w:pPr>
      <w:r>
        <w:rPr>
          <w:rFonts w:ascii="Times New Roman"/>
          <w:b w:val="false"/>
          <w:i w:val="false"/>
          <w:color w:val="000000"/>
          <w:sz w:val="28"/>
        </w:rPr>
        <w:t>
      2) Антропометриялық деректер</w:t>
      </w:r>
    </w:p>
    <w:bookmarkEnd w:id="6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(кг)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салмағының индексі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 ауқымы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Спирометрия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Тағайындау көрсеткіші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90" w:id="661"/>
    <w:p>
      <w:pPr>
        <w:spacing w:after="0"/>
        <w:ind w:left="0"/>
        <w:jc w:val="both"/>
      </w:pPr>
      <w:r>
        <w:rPr>
          <w:rFonts w:ascii="Times New Roman"/>
          <w:b w:val="false"/>
          <w:i w:val="false"/>
          <w:color w:val="000000"/>
          <w:sz w:val="28"/>
        </w:rPr>
        <w:t>
      3) Зерттеу нәтижесі</w:t>
      </w:r>
    </w:p>
    <w:bookmarkEnd w:id="6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қан талдауы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Мерезге микропреципитация реакциясы (микрореакция)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несеп талдауы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ЭКГ-зерттеу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 қуысы органдарының флюорографиясы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Бруцеллезге қан талдауы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91" w:id="662"/>
    <w:p>
      <w:pPr>
        <w:spacing w:after="0"/>
        <w:ind w:left="0"/>
        <w:jc w:val="both"/>
      </w:pPr>
      <w:r>
        <w:rPr>
          <w:rFonts w:ascii="Times New Roman"/>
          <w:b w:val="false"/>
          <w:i w:val="false"/>
          <w:color w:val="000000"/>
          <w:sz w:val="28"/>
        </w:rPr>
        <w:t>
      4) Куәландыру нәтижесі</w:t>
      </w:r>
    </w:p>
    <w:bookmarkEnd w:id="6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 және анамнез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минут ішінде тамыр соғуы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Невропатолог: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Психиатр: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дәрігері: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көзі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 сезгіштігі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Түзетусіз көру қабілеттілігінің өткірлігі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Түзетумен көру қабілеттілігінің өткірлігі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Оториноларинголог: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қолы, дәрігердің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Дерматовенеролог: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қолы, дәрігердің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дәрігер-мамандар: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қорытынды, күні, дәрігердің қолы, тегі,аты-жөні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92" w:id="663"/>
    <w:p>
      <w:pPr>
        <w:spacing w:after="0"/>
        <w:ind w:left="0"/>
        <w:jc w:val="both"/>
      </w:pPr>
      <w:r>
        <w:rPr>
          <w:rFonts w:ascii="Times New Roman"/>
          <w:b w:val="false"/>
          <w:i w:val="false"/>
          <w:color w:val="000000"/>
          <w:sz w:val="28"/>
        </w:rPr>
        <w:t>
      5) Комиссия қорытындысы</w:t>
      </w:r>
    </w:p>
    <w:bookmarkEnd w:id="6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жарамды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шамалы шектеулермен жарамды. Емделуге мұқтаж (ауыз қуысының санациясы, көруді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жарамсыз. Емделуге (медициналық қадағалауға) мұқтаж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 уақытта әскери қызметке жарамсыз, соғыс уақытында шектеулі жарамды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есептен шығара отырып, әскери қызметке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Зерттеп-тексеруге жіберілсін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хаттама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93" w:id="664"/>
    <w:p>
      <w:pPr>
        <w:spacing w:after="0"/>
        <w:ind w:left="0"/>
        <w:jc w:val="both"/>
      </w:pPr>
      <w:r>
        <w:rPr>
          <w:rFonts w:ascii="Times New Roman"/>
          <w:b w:val="false"/>
          <w:i w:val="false"/>
          <w:color w:val="000000"/>
          <w:sz w:val="28"/>
        </w:rPr>
        <w:t>
      Ескертпе: комиссия қорытындысында талаптардың тармақшасы, тармағы және тағайындау көрсеткіші көрсетіледі</w:t>
      </w:r>
    </w:p>
    <w:bookmarkEnd w:id="664"/>
    <w:bookmarkStart w:name="z794" w:id="665"/>
    <w:p>
      <w:pPr>
        <w:spacing w:after="0"/>
        <w:ind w:left="0"/>
        <w:jc w:val="both"/>
      </w:pPr>
      <w:r>
        <w:rPr>
          <w:rFonts w:ascii="Times New Roman"/>
          <w:b w:val="false"/>
          <w:i w:val="false"/>
          <w:color w:val="000000"/>
          <w:sz w:val="28"/>
        </w:rPr>
        <w:t>
      Комиссия төрағасы ________________________________________________________</w:t>
      </w:r>
    </w:p>
    <w:bookmarkEnd w:id="665"/>
    <w:bookmarkStart w:name="z795" w:id="666"/>
    <w:p>
      <w:pPr>
        <w:spacing w:after="0"/>
        <w:ind w:left="0"/>
        <w:jc w:val="both"/>
      </w:pPr>
      <w:r>
        <w:rPr>
          <w:rFonts w:ascii="Times New Roman"/>
          <w:b w:val="false"/>
          <w:i w:val="false"/>
          <w:color w:val="000000"/>
          <w:sz w:val="28"/>
        </w:rPr>
        <w:t>
      (қолы, атының бас әрпі, тегі)</w:t>
      </w:r>
    </w:p>
    <w:bookmarkEnd w:id="666"/>
    <w:bookmarkStart w:name="z796" w:id="667"/>
    <w:p>
      <w:pPr>
        <w:spacing w:after="0"/>
        <w:ind w:left="0"/>
        <w:jc w:val="both"/>
      </w:pPr>
      <w:r>
        <w:rPr>
          <w:rFonts w:ascii="Times New Roman"/>
          <w:b w:val="false"/>
          <w:i w:val="false"/>
          <w:color w:val="000000"/>
          <w:sz w:val="28"/>
        </w:rPr>
        <w:t>
      Комиссия төрағасының орынбасары ___________________________________________</w:t>
      </w:r>
    </w:p>
    <w:bookmarkEnd w:id="667"/>
    <w:bookmarkStart w:name="z797" w:id="668"/>
    <w:p>
      <w:pPr>
        <w:spacing w:after="0"/>
        <w:ind w:left="0"/>
        <w:jc w:val="both"/>
      </w:pPr>
      <w:r>
        <w:rPr>
          <w:rFonts w:ascii="Times New Roman"/>
          <w:b w:val="false"/>
          <w:i w:val="false"/>
          <w:color w:val="000000"/>
          <w:sz w:val="28"/>
        </w:rPr>
        <w:t>
       (қолы, атының бас әрпі, тегі)</w:t>
      </w:r>
    </w:p>
    <w:bookmarkEnd w:id="668"/>
    <w:bookmarkStart w:name="z798" w:id="669"/>
    <w:p>
      <w:pPr>
        <w:spacing w:after="0"/>
        <w:ind w:left="0"/>
        <w:jc w:val="both"/>
      </w:pPr>
      <w:r>
        <w:rPr>
          <w:rFonts w:ascii="Times New Roman"/>
          <w:b w:val="false"/>
          <w:i w:val="false"/>
          <w:color w:val="000000"/>
          <w:sz w:val="28"/>
        </w:rPr>
        <w:t>
      Медициналық комиссияның төрағасы _________________________________________</w:t>
      </w:r>
    </w:p>
    <w:bookmarkEnd w:id="669"/>
    <w:bookmarkStart w:name="z799" w:id="670"/>
    <w:p>
      <w:pPr>
        <w:spacing w:after="0"/>
        <w:ind w:left="0"/>
        <w:jc w:val="both"/>
      </w:pPr>
      <w:r>
        <w:rPr>
          <w:rFonts w:ascii="Times New Roman"/>
          <w:b w:val="false"/>
          <w:i w:val="false"/>
          <w:color w:val="000000"/>
          <w:sz w:val="28"/>
        </w:rPr>
        <w:t>
      (қолы, атының бас әрпі, тегі)</w:t>
      </w:r>
    </w:p>
    <w:bookmarkEnd w:id="670"/>
    <w:bookmarkStart w:name="z800" w:id="671"/>
    <w:p>
      <w:pPr>
        <w:spacing w:after="0"/>
        <w:ind w:left="0"/>
        <w:jc w:val="both"/>
      </w:pPr>
      <w:r>
        <w:rPr>
          <w:rFonts w:ascii="Times New Roman"/>
          <w:b w:val="false"/>
          <w:i w:val="false"/>
          <w:color w:val="000000"/>
          <w:sz w:val="28"/>
        </w:rPr>
        <w:t>
      Комиссия хатшысы ________________________________________________________</w:t>
      </w:r>
    </w:p>
    <w:bookmarkEnd w:id="671"/>
    <w:bookmarkStart w:name="z801" w:id="672"/>
    <w:p>
      <w:pPr>
        <w:spacing w:after="0"/>
        <w:ind w:left="0"/>
        <w:jc w:val="both"/>
      </w:pPr>
      <w:r>
        <w:rPr>
          <w:rFonts w:ascii="Times New Roman"/>
          <w:b w:val="false"/>
          <w:i w:val="false"/>
          <w:color w:val="000000"/>
          <w:sz w:val="28"/>
        </w:rPr>
        <w:t>
      (қолы, атының бас әрпі, тегі)</w:t>
      </w:r>
    </w:p>
    <w:bookmarkEnd w:id="672"/>
    <w:bookmarkStart w:name="z802" w:id="673"/>
    <w:p>
      <w:pPr>
        <w:spacing w:after="0"/>
        <w:ind w:left="0"/>
        <w:jc w:val="both"/>
      </w:pPr>
      <w:r>
        <w:rPr>
          <w:rFonts w:ascii="Times New Roman"/>
          <w:b w:val="false"/>
          <w:i w:val="false"/>
          <w:color w:val="000000"/>
          <w:sz w:val="28"/>
        </w:rPr>
        <w:t>
      20____ жылғы "_____" ____________</w:t>
      </w:r>
    </w:p>
    <w:bookmarkEnd w:id="673"/>
    <w:bookmarkStart w:name="z803" w:id="674"/>
    <w:p>
      <w:pPr>
        <w:spacing w:after="0"/>
        <w:ind w:left="0"/>
        <w:jc w:val="both"/>
      </w:pPr>
      <w:r>
        <w:rPr>
          <w:rFonts w:ascii="Times New Roman"/>
          <w:b w:val="false"/>
          <w:i w:val="false"/>
          <w:color w:val="000000"/>
          <w:sz w:val="28"/>
        </w:rPr>
        <w:t>
      4. МЕРЗІМДІ ӘСКЕРИ ҚЫЗМЕТКЕ ШАҚЫРУ НӘТИЖЕСІ</w:t>
      </w:r>
    </w:p>
    <w:bookmarkEnd w:id="6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r>
    </w:tbl>
    <w:bookmarkStart w:name="z804" w:id="675"/>
    <w:p>
      <w:pPr>
        <w:spacing w:after="0"/>
        <w:ind w:left="0"/>
        <w:jc w:val="both"/>
      </w:pPr>
      <w:r>
        <w:rPr>
          <w:rFonts w:ascii="Times New Roman"/>
          <w:b w:val="false"/>
          <w:i w:val="false"/>
          <w:color w:val="000000"/>
          <w:sz w:val="28"/>
        </w:rPr>
        <w:t>
      1) Диспансерлік есепте тұратыны туралы мәліметтер</w:t>
      </w:r>
    </w:p>
    <w:bookmarkEnd w:id="6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науқасы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Психоневрологиялық диспансерде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Наркологиялық диспансерде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Тері-венерологиялық диспансерде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диспансерде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05" w:id="676"/>
    <w:p>
      <w:pPr>
        <w:spacing w:after="0"/>
        <w:ind w:left="0"/>
        <w:jc w:val="both"/>
      </w:pPr>
      <w:r>
        <w:rPr>
          <w:rFonts w:ascii="Times New Roman"/>
          <w:b w:val="false"/>
          <w:i w:val="false"/>
          <w:color w:val="000000"/>
          <w:sz w:val="28"/>
        </w:rPr>
        <w:t>
      2) Антропометриялық деректер</w:t>
      </w:r>
    </w:p>
    <w:bookmarkEnd w:id="6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(кг)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салмағының индексі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 ауқымы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Спирометрия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Тағайындау көрсеткіші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06" w:id="677"/>
    <w:p>
      <w:pPr>
        <w:spacing w:after="0"/>
        <w:ind w:left="0"/>
        <w:jc w:val="both"/>
      </w:pPr>
      <w:r>
        <w:rPr>
          <w:rFonts w:ascii="Times New Roman"/>
          <w:b w:val="false"/>
          <w:i w:val="false"/>
          <w:color w:val="000000"/>
          <w:sz w:val="28"/>
        </w:rPr>
        <w:t>
      3) Зерттеу нәтижесі</w:t>
      </w:r>
    </w:p>
    <w:bookmarkEnd w:id="6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қан талдауы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Мерезге микропреципитация реакциясы (микрореакция)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несеп талдауы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ЭКГ- зерттеу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 қуысы органдарының флюорографиясы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Бруцеллезге қан талдауы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07" w:id="678"/>
    <w:p>
      <w:pPr>
        <w:spacing w:after="0"/>
        <w:ind w:left="0"/>
        <w:jc w:val="both"/>
      </w:pPr>
      <w:r>
        <w:rPr>
          <w:rFonts w:ascii="Times New Roman"/>
          <w:b w:val="false"/>
          <w:i w:val="false"/>
          <w:color w:val="000000"/>
          <w:sz w:val="28"/>
        </w:rPr>
        <w:t>
      4) Куәландыру нәтижесі</w:t>
      </w:r>
    </w:p>
    <w:bookmarkEnd w:id="6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 және анамнез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минут ішінде тамыр соғуы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Невропатолог: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Психиатр: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дәрігері: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көзі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 сезгіштігі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Түзетусіз көру өткірлігі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Түзетумен көру өткірлігі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Оториноларинголог: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Дерматовенеролог: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тағайындау көрсеткіші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дәрігердің қолы, тегі, 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дәрігер-мамандар: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қорытынды, күні, дәрігердің қолы, тегі,аты-жөні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08" w:id="679"/>
    <w:p>
      <w:pPr>
        <w:spacing w:after="0"/>
        <w:ind w:left="0"/>
        <w:jc w:val="both"/>
      </w:pPr>
      <w:r>
        <w:rPr>
          <w:rFonts w:ascii="Times New Roman"/>
          <w:b w:val="false"/>
          <w:i w:val="false"/>
          <w:color w:val="000000"/>
          <w:sz w:val="28"/>
        </w:rPr>
        <w:t>
      5) Комиссия қорытындысы</w:t>
      </w:r>
    </w:p>
    <w:bookmarkEnd w:id="6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 "____" 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жарамды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шамалы шектеумен жарамды. Емделуге мұқтаж (ауыз қуысының санациясы, көзді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жарамсыз. Емделуге (медициналық қадағалауға) мұқтаж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 уақытта әскери қызметке жарамсыз, соғыс уақытында шектеулі жарамды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есептен шығара отырып, әскери қызметке жарамсыз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Зерттеп-тексеруге жіберілсін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хаттама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09" w:id="680"/>
    <w:p>
      <w:pPr>
        <w:spacing w:after="0"/>
        <w:ind w:left="0"/>
        <w:jc w:val="both"/>
      </w:pPr>
      <w:r>
        <w:rPr>
          <w:rFonts w:ascii="Times New Roman"/>
          <w:b w:val="false"/>
          <w:i w:val="false"/>
          <w:color w:val="000000"/>
          <w:sz w:val="28"/>
        </w:rPr>
        <w:t>
      Ескертпе: комиссия қорытындысында талаптардың тармақшасы, тармағы және тағайындау көрсеткіші көрсетіледі</w:t>
      </w:r>
    </w:p>
    <w:bookmarkEnd w:id="680"/>
    <w:bookmarkStart w:name="z810" w:id="681"/>
    <w:p>
      <w:pPr>
        <w:spacing w:after="0"/>
        <w:ind w:left="0"/>
        <w:jc w:val="both"/>
      </w:pPr>
      <w:r>
        <w:rPr>
          <w:rFonts w:ascii="Times New Roman"/>
          <w:b w:val="false"/>
          <w:i w:val="false"/>
          <w:color w:val="000000"/>
          <w:sz w:val="28"/>
        </w:rPr>
        <w:t>
      Комиссия төрағасы _________________________________________________________</w:t>
      </w:r>
    </w:p>
    <w:bookmarkEnd w:id="681"/>
    <w:bookmarkStart w:name="z811" w:id="682"/>
    <w:p>
      <w:pPr>
        <w:spacing w:after="0"/>
        <w:ind w:left="0"/>
        <w:jc w:val="both"/>
      </w:pPr>
      <w:r>
        <w:rPr>
          <w:rFonts w:ascii="Times New Roman"/>
          <w:b w:val="false"/>
          <w:i w:val="false"/>
          <w:color w:val="000000"/>
          <w:sz w:val="28"/>
        </w:rPr>
        <w:t>
       (қолы, атының бас әрпі, тегі)</w:t>
      </w:r>
    </w:p>
    <w:bookmarkEnd w:id="682"/>
    <w:bookmarkStart w:name="z812" w:id="683"/>
    <w:p>
      <w:pPr>
        <w:spacing w:after="0"/>
        <w:ind w:left="0"/>
        <w:jc w:val="both"/>
      </w:pPr>
      <w:r>
        <w:rPr>
          <w:rFonts w:ascii="Times New Roman"/>
          <w:b w:val="false"/>
          <w:i w:val="false"/>
          <w:color w:val="000000"/>
          <w:sz w:val="28"/>
        </w:rPr>
        <w:t>
      Комиссия мүшелері:</w:t>
      </w:r>
    </w:p>
    <w:bookmarkEnd w:id="683"/>
    <w:bookmarkStart w:name="z813" w:id="684"/>
    <w:p>
      <w:pPr>
        <w:spacing w:after="0"/>
        <w:ind w:left="0"/>
        <w:jc w:val="both"/>
      </w:pPr>
      <w:r>
        <w:rPr>
          <w:rFonts w:ascii="Times New Roman"/>
          <w:b w:val="false"/>
          <w:i w:val="false"/>
          <w:color w:val="000000"/>
          <w:sz w:val="28"/>
        </w:rPr>
        <w:t>
      _____________________________________________________________</w:t>
      </w:r>
    </w:p>
    <w:bookmarkEnd w:id="684"/>
    <w:bookmarkStart w:name="z814" w:id="685"/>
    <w:p>
      <w:pPr>
        <w:spacing w:after="0"/>
        <w:ind w:left="0"/>
        <w:jc w:val="both"/>
      </w:pPr>
      <w:r>
        <w:rPr>
          <w:rFonts w:ascii="Times New Roman"/>
          <w:b w:val="false"/>
          <w:i w:val="false"/>
          <w:color w:val="000000"/>
          <w:sz w:val="28"/>
        </w:rPr>
        <w:t>
       (қолы, атының бас әрпі, тегі)</w:t>
      </w:r>
    </w:p>
    <w:bookmarkEnd w:id="685"/>
    <w:bookmarkStart w:name="z815" w:id="686"/>
    <w:p>
      <w:pPr>
        <w:spacing w:after="0"/>
        <w:ind w:left="0"/>
        <w:jc w:val="both"/>
      </w:pPr>
      <w:r>
        <w:rPr>
          <w:rFonts w:ascii="Times New Roman"/>
          <w:b w:val="false"/>
          <w:i w:val="false"/>
          <w:color w:val="000000"/>
          <w:sz w:val="28"/>
        </w:rPr>
        <w:t>
      ______________________________________________________________</w:t>
      </w:r>
    </w:p>
    <w:bookmarkEnd w:id="686"/>
    <w:bookmarkStart w:name="z816" w:id="687"/>
    <w:p>
      <w:pPr>
        <w:spacing w:after="0"/>
        <w:ind w:left="0"/>
        <w:jc w:val="both"/>
      </w:pPr>
      <w:r>
        <w:rPr>
          <w:rFonts w:ascii="Times New Roman"/>
          <w:b w:val="false"/>
          <w:i w:val="false"/>
          <w:color w:val="000000"/>
          <w:sz w:val="28"/>
        </w:rPr>
        <w:t>
      (қолы, атының бас әрпі, тегі)</w:t>
      </w:r>
    </w:p>
    <w:bookmarkEnd w:id="687"/>
    <w:bookmarkStart w:name="z817" w:id="688"/>
    <w:p>
      <w:pPr>
        <w:spacing w:after="0"/>
        <w:ind w:left="0"/>
        <w:jc w:val="both"/>
      </w:pPr>
      <w:r>
        <w:rPr>
          <w:rFonts w:ascii="Times New Roman"/>
          <w:b w:val="false"/>
          <w:i w:val="false"/>
          <w:color w:val="000000"/>
          <w:sz w:val="28"/>
        </w:rPr>
        <w:t>
      ______________________________________________________________</w:t>
      </w:r>
    </w:p>
    <w:bookmarkEnd w:id="688"/>
    <w:bookmarkStart w:name="z818" w:id="689"/>
    <w:p>
      <w:pPr>
        <w:spacing w:after="0"/>
        <w:ind w:left="0"/>
        <w:jc w:val="both"/>
      </w:pPr>
      <w:r>
        <w:rPr>
          <w:rFonts w:ascii="Times New Roman"/>
          <w:b w:val="false"/>
          <w:i w:val="false"/>
          <w:color w:val="000000"/>
          <w:sz w:val="28"/>
        </w:rPr>
        <w:t>
      (қолы, атының бас әрпі, тегі)</w:t>
      </w:r>
    </w:p>
    <w:bookmarkEnd w:id="689"/>
    <w:bookmarkStart w:name="z819" w:id="690"/>
    <w:p>
      <w:pPr>
        <w:spacing w:after="0"/>
        <w:ind w:left="0"/>
        <w:jc w:val="both"/>
      </w:pPr>
      <w:r>
        <w:rPr>
          <w:rFonts w:ascii="Times New Roman"/>
          <w:b w:val="false"/>
          <w:i w:val="false"/>
          <w:color w:val="000000"/>
          <w:sz w:val="28"/>
        </w:rPr>
        <w:t>
      ______________________________________________________________</w:t>
      </w:r>
    </w:p>
    <w:bookmarkEnd w:id="690"/>
    <w:bookmarkStart w:name="z820" w:id="691"/>
    <w:p>
      <w:pPr>
        <w:spacing w:after="0"/>
        <w:ind w:left="0"/>
        <w:jc w:val="both"/>
      </w:pPr>
      <w:r>
        <w:rPr>
          <w:rFonts w:ascii="Times New Roman"/>
          <w:b w:val="false"/>
          <w:i w:val="false"/>
          <w:color w:val="000000"/>
          <w:sz w:val="28"/>
        </w:rPr>
        <w:t>
      (қолы, атының бас әрпі, тегі)</w:t>
      </w:r>
    </w:p>
    <w:bookmarkEnd w:id="691"/>
    <w:bookmarkStart w:name="z821" w:id="692"/>
    <w:p>
      <w:pPr>
        <w:spacing w:after="0"/>
        <w:ind w:left="0"/>
        <w:jc w:val="both"/>
      </w:pPr>
      <w:r>
        <w:rPr>
          <w:rFonts w:ascii="Times New Roman"/>
          <w:b w:val="false"/>
          <w:i w:val="false"/>
          <w:color w:val="000000"/>
          <w:sz w:val="28"/>
        </w:rPr>
        <w:t>
      ______________________________________________________________</w:t>
      </w:r>
    </w:p>
    <w:bookmarkEnd w:id="692"/>
    <w:bookmarkStart w:name="z822" w:id="693"/>
    <w:p>
      <w:pPr>
        <w:spacing w:after="0"/>
        <w:ind w:left="0"/>
        <w:jc w:val="both"/>
      </w:pPr>
      <w:r>
        <w:rPr>
          <w:rFonts w:ascii="Times New Roman"/>
          <w:b w:val="false"/>
          <w:i w:val="false"/>
          <w:color w:val="000000"/>
          <w:sz w:val="28"/>
        </w:rPr>
        <w:t>
      (қолы, атының бас әрпі, тегі)</w:t>
      </w:r>
    </w:p>
    <w:bookmarkEnd w:id="693"/>
    <w:bookmarkStart w:name="z823" w:id="694"/>
    <w:p>
      <w:pPr>
        <w:spacing w:after="0"/>
        <w:ind w:left="0"/>
        <w:jc w:val="both"/>
      </w:pPr>
      <w:r>
        <w:rPr>
          <w:rFonts w:ascii="Times New Roman"/>
          <w:b w:val="false"/>
          <w:i w:val="false"/>
          <w:color w:val="000000"/>
          <w:sz w:val="28"/>
        </w:rPr>
        <w:t>
      Комиссия хатшысы _________________________________________________________</w:t>
      </w:r>
    </w:p>
    <w:bookmarkEnd w:id="694"/>
    <w:bookmarkStart w:name="z824" w:id="695"/>
    <w:p>
      <w:pPr>
        <w:spacing w:after="0"/>
        <w:ind w:left="0"/>
        <w:jc w:val="both"/>
      </w:pPr>
      <w:r>
        <w:rPr>
          <w:rFonts w:ascii="Times New Roman"/>
          <w:b w:val="false"/>
          <w:i w:val="false"/>
          <w:color w:val="000000"/>
          <w:sz w:val="28"/>
        </w:rPr>
        <w:t>
      (қолы, атының бас әрпі, тегі)</w:t>
      </w:r>
    </w:p>
    <w:bookmarkEnd w:id="695"/>
    <w:bookmarkStart w:name="z825" w:id="696"/>
    <w:p>
      <w:pPr>
        <w:spacing w:after="0"/>
        <w:ind w:left="0"/>
        <w:jc w:val="both"/>
      </w:pPr>
      <w:r>
        <w:rPr>
          <w:rFonts w:ascii="Times New Roman"/>
          <w:b w:val="false"/>
          <w:i w:val="false"/>
          <w:color w:val="000000"/>
          <w:sz w:val="28"/>
        </w:rPr>
        <w:t>
      20___жылғы "_____"________________</w:t>
      </w:r>
    </w:p>
    <w:bookmarkEnd w:id="696"/>
    <w:bookmarkStart w:name="z826" w:id="697"/>
    <w:p>
      <w:pPr>
        <w:spacing w:after="0"/>
        <w:ind w:left="0"/>
        <w:jc w:val="both"/>
      </w:pPr>
      <w:r>
        <w:rPr>
          <w:rFonts w:ascii="Times New Roman"/>
          <w:b w:val="false"/>
          <w:i w:val="false"/>
          <w:color w:val="000000"/>
          <w:sz w:val="28"/>
        </w:rPr>
        <w:t>
      5. ӘСКЕРИ ЕСЕПКЕ АЛУ, ШЫҒАРУ ЖӘНЕ ӘСКЕРИ МІНДЕТТІЛЕР ЕСЕБІНЕ БЕРУ</w:t>
      </w:r>
    </w:p>
    <w:bookmarkEnd w:id="6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есепке қабылданды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есептен шығарылды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міндеттілер есебіне 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20__жылғы "____" _________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20__жылғы "____" _________</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698"/>
          <w:p>
            <w:pPr>
              <w:spacing w:after="20"/>
              <w:ind w:left="20"/>
              <w:jc w:val="both"/>
            </w:pPr>
            <w:r>
              <w:rPr>
                <w:rFonts w:ascii="Times New Roman"/>
                <w:b w:val="false"/>
                <w:i w:val="false"/>
                <w:color w:val="000000"/>
                <w:sz w:val="20"/>
              </w:rPr>
              <w:t>
облыстық әскерге шақыру комиссиясының 20__ жылғы</w:t>
            </w:r>
          </w:p>
          <w:bookmarkEnd w:id="698"/>
          <w:p>
            <w:pPr>
              <w:spacing w:after="20"/>
              <w:ind w:left="20"/>
              <w:jc w:val="both"/>
            </w:pPr>
            <w:r>
              <w:rPr>
                <w:rFonts w:ascii="Times New Roman"/>
                <w:b w:val="false"/>
                <w:i w:val="false"/>
                <w:color w:val="000000"/>
                <w:sz w:val="20"/>
              </w:rPr>
              <w:t>
</w:t>
            </w:r>
            <w:r>
              <w:rPr>
                <w:rFonts w:ascii="Times New Roman"/>
                <w:b w:val="false"/>
                <w:i w:val="false"/>
                <w:color w:val="000000"/>
                <w:sz w:val="20"/>
              </w:rPr>
              <w:t>"____" _________</w:t>
            </w:r>
          </w:p>
          <w:p>
            <w:pPr>
              <w:spacing w:after="20"/>
              <w:ind w:left="20"/>
              <w:jc w:val="both"/>
            </w:pPr>
            <w:r>
              <w:rPr>
                <w:rFonts w:ascii="Times New Roman"/>
                <w:b w:val="false"/>
                <w:i w:val="false"/>
                <w:color w:val="000000"/>
                <w:sz w:val="20"/>
              </w:rPr>
              <w:t>
№ ____ хаттамасы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есепке алу қағидаларына</w:t>
            </w:r>
            <w:r>
              <w:br/>
            </w:r>
            <w:r>
              <w:rPr>
                <w:rFonts w:ascii="Times New Roman"/>
                <w:b w:val="false"/>
                <w:i w:val="false"/>
                <w:color w:val="000000"/>
                <w:sz w:val="20"/>
              </w:rPr>
              <w:t>12-қосымша</w:t>
            </w:r>
            <w:r>
              <w:br/>
            </w:r>
            <w:r>
              <w:rPr>
                <w:rFonts w:ascii="Times New Roman"/>
                <w:b w:val="false"/>
                <w:i w:val="false"/>
                <w:color w:val="000000"/>
                <w:sz w:val="20"/>
              </w:rPr>
              <w:t>Нысан</w:t>
            </w:r>
          </w:p>
        </w:tc>
      </w:tr>
    </w:tbl>
    <w:bookmarkStart w:name="z831" w:id="699"/>
    <w:p>
      <w:pPr>
        <w:spacing w:after="0"/>
        <w:ind w:left="0"/>
        <w:jc w:val="both"/>
      </w:pPr>
      <w:r>
        <w:rPr>
          <w:rFonts w:ascii="Times New Roman"/>
          <w:b w:val="false"/>
          <w:i w:val="false"/>
          <w:color w:val="000000"/>
          <w:sz w:val="28"/>
        </w:rPr>
        <w:t>
      20___жылғы "___" ________№_____ тізбе бойынша есепке алынды</w:t>
      </w:r>
    </w:p>
    <w:bookmarkEnd w:id="699"/>
    <w:bookmarkStart w:name="z832" w:id="700"/>
    <w:p>
      <w:pPr>
        <w:spacing w:after="0"/>
        <w:ind w:left="0"/>
        <w:jc w:val="left"/>
      </w:pPr>
      <w:r>
        <w:rPr>
          <w:rFonts w:ascii="Times New Roman"/>
          <w:b/>
          <w:i w:val="false"/>
          <w:color w:val="000000"/>
        </w:rPr>
        <w:t xml:space="preserve"> ______________________________ облысы</w:t>
      </w:r>
    </w:p>
    <w:bookmarkEnd w:id="700"/>
    <w:bookmarkStart w:name="z833" w:id="701"/>
    <w:p>
      <w:pPr>
        <w:spacing w:after="0"/>
        <w:ind w:left="0"/>
        <w:jc w:val="left"/>
      </w:pPr>
      <w:r>
        <w:rPr>
          <w:rFonts w:ascii="Times New Roman"/>
          <w:b/>
          <w:i w:val="false"/>
          <w:color w:val="000000"/>
        </w:rPr>
        <w:t xml:space="preserve"> (облыстың атауы көрсетілсін)</w:t>
      </w:r>
    </w:p>
    <w:bookmarkEnd w:id="701"/>
    <w:bookmarkStart w:name="z834" w:id="702"/>
    <w:p>
      <w:pPr>
        <w:spacing w:after="0"/>
        <w:ind w:left="0"/>
        <w:jc w:val="left"/>
      </w:pPr>
      <w:r>
        <w:rPr>
          <w:rFonts w:ascii="Times New Roman"/>
          <w:b/>
          <w:i w:val="false"/>
          <w:color w:val="000000"/>
        </w:rPr>
        <w:t xml:space="preserve"> ________________________________________ ауданы (қаласы)</w:t>
      </w:r>
    </w:p>
    <w:bookmarkEnd w:id="702"/>
    <w:bookmarkStart w:name="z835" w:id="703"/>
    <w:p>
      <w:pPr>
        <w:spacing w:after="0"/>
        <w:ind w:left="0"/>
        <w:jc w:val="left"/>
      </w:pPr>
      <w:r>
        <w:rPr>
          <w:rFonts w:ascii="Times New Roman"/>
          <w:b/>
          <w:i w:val="false"/>
          <w:color w:val="000000"/>
        </w:rPr>
        <w:t xml:space="preserve"> (ауданның, қаланың атауы көрсетілсін)</w:t>
      </w:r>
    </w:p>
    <w:bookmarkEnd w:id="703"/>
    <w:bookmarkStart w:name="z836" w:id="704"/>
    <w:p>
      <w:pPr>
        <w:spacing w:after="0"/>
        <w:ind w:left="0"/>
        <w:jc w:val="left"/>
      </w:pPr>
      <w:r>
        <w:rPr>
          <w:rFonts w:ascii="Times New Roman"/>
          <w:b/>
          <w:i w:val="false"/>
          <w:color w:val="000000"/>
        </w:rPr>
        <w:t xml:space="preserve"> _______ ЖЫЛЫ ТУҒАН АЗАМАТТАРДЫ ӘСКЕРГЕ ШАҚЫРУ УЧАСКЕСІНЕ ТІРКЕУ ЖӨНІНДЕГІ КОМИССИЯ ХАТТАМАЛАРЫНЫҢ КІТАБЫ</w:t>
      </w:r>
    </w:p>
    <w:bookmarkEnd w:id="7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20__ж. "__" _________ басталды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 ж. "__" _________аяқталды</w:t>
            </w:r>
          </w:p>
        </w:tc>
      </w:tr>
    </w:tbl>
    <w:bookmarkStart w:name="z839" w:id="705"/>
    <w:p>
      <w:pPr>
        <w:spacing w:after="0"/>
        <w:ind w:left="0"/>
        <w:jc w:val="both"/>
      </w:pPr>
      <w:r>
        <w:rPr>
          <w:rFonts w:ascii="Times New Roman"/>
          <w:b w:val="false"/>
          <w:i w:val="false"/>
          <w:color w:val="000000"/>
          <w:sz w:val="28"/>
        </w:rPr>
        <w:t>
      1-бөлім</w:t>
      </w:r>
    </w:p>
    <w:bookmarkEnd w:id="7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жағдайына шағымдар, анамнез (әскерге шақырылушының басқа да өтініштері)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Диагнозды объективті зерттеп-тексеру деректері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шешімі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20___жылғы "____"_________ №____ хаттама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Тіркелуге шақырылғаны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медициналық зерттеп-тексеруден кейін қайта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Белгісіз себептер бойынша тіркелуге келмегені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Тіркелуге келгені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жарамды"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шамалы шектеумен жарамды. Емделуге мұқтаж (ауыз қуысы санациясы, көруді түзету)"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уақытша жарамсыз. Емделуге (медициналық қадағалауға) мұқтаж"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 уақытта әскери қызметке жарамсыз, соғыс уақытында шектеулі жарамды"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есептен ала отырып, әскери қызметке жарамсыз"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тексеруге жіберілді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Тіркелмегені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r>
    </w:tbl>
    <w:bookmarkStart w:name="z840" w:id="706"/>
    <w:p>
      <w:pPr>
        <w:spacing w:after="0"/>
        <w:ind w:left="0"/>
        <w:jc w:val="both"/>
      </w:pPr>
      <w:r>
        <w:rPr>
          <w:rFonts w:ascii="Times New Roman"/>
          <w:b w:val="false"/>
          <w:i w:val="false"/>
          <w:color w:val="000000"/>
          <w:sz w:val="28"/>
        </w:rPr>
        <w:t>
      2-бөлім</w:t>
      </w:r>
    </w:p>
    <w:bookmarkEnd w:id="7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бойынша комиссиядан өтті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жарамды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шамалы шектеумен жарамды. Емделуге мұқтаж (ауыз қуысы санациясы, көруді түзету)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қызметке уақытша жарамсыз. Емделуге (медициналық қадағалауға) мұқтаж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 уақытта әскери қызметке жарамсыз, соғыс уақытында әскери қызметке шектеулі жарамды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есептен шығара отырып, әскери қызметке жарамсыз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медициналық зерттеп-тексеруге жіберілді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Тексерілуге жіберілгендер қатарынан танылды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41" w:id="707"/>
    <w:p>
      <w:pPr>
        <w:spacing w:after="0"/>
        <w:ind w:left="0"/>
        <w:jc w:val="both"/>
      </w:pPr>
      <w:r>
        <w:rPr>
          <w:rFonts w:ascii="Times New Roman"/>
          <w:b w:val="false"/>
          <w:i w:val="false"/>
          <w:color w:val="000000"/>
          <w:sz w:val="28"/>
        </w:rPr>
        <w:t>
      Комиссия төрағасы ________________________________________________________</w:t>
      </w:r>
    </w:p>
    <w:bookmarkEnd w:id="707"/>
    <w:bookmarkStart w:name="z842" w:id="708"/>
    <w:p>
      <w:pPr>
        <w:spacing w:after="0"/>
        <w:ind w:left="0"/>
        <w:jc w:val="both"/>
      </w:pPr>
      <w:r>
        <w:rPr>
          <w:rFonts w:ascii="Times New Roman"/>
          <w:b w:val="false"/>
          <w:i w:val="false"/>
          <w:color w:val="000000"/>
          <w:sz w:val="28"/>
        </w:rPr>
        <w:t>
       (қолы, инициалы, тегі)</w:t>
      </w:r>
    </w:p>
    <w:bookmarkEnd w:id="708"/>
    <w:bookmarkStart w:name="z843" w:id="709"/>
    <w:p>
      <w:pPr>
        <w:spacing w:after="0"/>
        <w:ind w:left="0"/>
        <w:jc w:val="both"/>
      </w:pPr>
      <w:r>
        <w:rPr>
          <w:rFonts w:ascii="Times New Roman"/>
          <w:b w:val="false"/>
          <w:i w:val="false"/>
          <w:color w:val="000000"/>
          <w:sz w:val="28"/>
        </w:rPr>
        <w:t>
      Комиссия мүшелері:______________________________________________________</w:t>
      </w:r>
    </w:p>
    <w:bookmarkEnd w:id="709"/>
    <w:bookmarkStart w:name="z844" w:id="710"/>
    <w:p>
      <w:pPr>
        <w:spacing w:after="0"/>
        <w:ind w:left="0"/>
        <w:jc w:val="both"/>
      </w:pPr>
      <w:r>
        <w:rPr>
          <w:rFonts w:ascii="Times New Roman"/>
          <w:b w:val="false"/>
          <w:i w:val="false"/>
          <w:color w:val="000000"/>
          <w:sz w:val="28"/>
        </w:rPr>
        <w:t>
       (қолы, инициалы, тегі)</w:t>
      </w:r>
    </w:p>
    <w:bookmarkEnd w:id="710"/>
    <w:bookmarkStart w:name="z845" w:id="711"/>
    <w:p>
      <w:pPr>
        <w:spacing w:after="0"/>
        <w:ind w:left="0"/>
        <w:jc w:val="both"/>
      </w:pPr>
      <w:r>
        <w:rPr>
          <w:rFonts w:ascii="Times New Roman"/>
          <w:b w:val="false"/>
          <w:i w:val="false"/>
          <w:color w:val="000000"/>
          <w:sz w:val="28"/>
        </w:rPr>
        <w:t>
      ________________________________________________________</w:t>
      </w:r>
    </w:p>
    <w:bookmarkEnd w:id="711"/>
    <w:bookmarkStart w:name="z846" w:id="712"/>
    <w:p>
      <w:pPr>
        <w:spacing w:after="0"/>
        <w:ind w:left="0"/>
        <w:jc w:val="both"/>
      </w:pPr>
      <w:r>
        <w:rPr>
          <w:rFonts w:ascii="Times New Roman"/>
          <w:b w:val="false"/>
          <w:i w:val="false"/>
          <w:color w:val="000000"/>
          <w:sz w:val="28"/>
        </w:rPr>
        <w:t>
       (қолы, инициалы, тегі)</w:t>
      </w:r>
    </w:p>
    <w:bookmarkEnd w:id="712"/>
    <w:bookmarkStart w:name="z847" w:id="713"/>
    <w:p>
      <w:pPr>
        <w:spacing w:after="0"/>
        <w:ind w:left="0"/>
        <w:jc w:val="both"/>
      </w:pPr>
      <w:r>
        <w:rPr>
          <w:rFonts w:ascii="Times New Roman"/>
          <w:b w:val="false"/>
          <w:i w:val="false"/>
          <w:color w:val="000000"/>
          <w:sz w:val="28"/>
        </w:rPr>
        <w:t>
      ________________________________________________________</w:t>
      </w:r>
    </w:p>
    <w:bookmarkEnd w:id="713"/>
    <w:bookmarkStart w:name="z848" w:id="714"/>
    <w:p>
      <w:pPr>
        <w:spacing w:after="0"/>
        <w:ind w:left="0"/>
        <w:jc w:val="both"/>
      </w:pPr>
      <w:r>
        <w:rPr>
          <w:rFonts w:ascii="Times New Roman"/>
          <w:b w:val="false"/>
          <w:i w:val="false"/>
          <w:color w:val="000000"/>
          <w:sz w:val="28"/>
        </w:rPr>
        <w:t>
       (қолы, инициалы, тегі)</w:t>
      </w:r>
    </w:p>
    <w:bookmarkEnd w:id="714"/>
    <w:bookmarkStart w:name="z849" w:id="715"/>
    <w:p>
      <w:pPr>
        <w:spacing w:after="0"/>
        <w:ind w:left="0"/>
        <w:jc w:val="both"/>
      </w:pPr>
      <w:r>
        <w:rPr>
          <w:rFonts w:ascii="Times New Roman"/>
          <w:b w:val="false"/>
          <w:i w:val="false"/>
          <w:color w:val="000000"/>
          <w:sz w:val="28"/>
        </w:rPr>
        <w:t>
      ________________________________________________________</w:t>
      </w:r>
    </w:p>
    <w:bookmarkEnd w:id="715"/>
    <w:bookmarkStart w:name="z850" w:id="716"/>
    <w:p>
      <w:pPr>
        <w:spacing w:after="0"/>
        <w:ind w:left="0"/>
        <w:jc w:val="both"/>
      </w:pPr>
      <w:r>
        <w:rPr>
          <w:rFonts w:ascii="Times New Roman"/>
          <w:b w:val="false"/>
          <w:i w:val="false"/>
          <w:color w:val="000000"/>
          <w:sz w:val="28"/>
        </w:rPr>
        <w:t>
       (қолы, инициалы, тегі)</w:t>
      </w:r>
    </w:p>
    <w:bookmarkEnd w:id="716"/>
    <w:bookmarkStart w:name="z851" w:id="717"/>
    <w:p>
      <w:pPr>
        <w:spacing w:after="0"/>
        <w:ind w:left="0"/>
        <w:jc w:val="both"/>
      </w:pPr>
      <w:r>
        <w:rPr>
          <w:rFonts w:ascii="Times New Roman"/>
          <w:b w:val="false"/>
          <w:i w:val="false"/>
          <w:color w:val="000000"/>
          <w:sz w:val="28"/>
        </w:rPr>
        <w:t>
      Комиссия хатшысы ________________________________________________________</w:t>
      </w:r>
    </w:p>
    <w:bookmarkEnd w:id="717"/>
    <w:bookmarkStart w:name="z852" w:id="718"/>
    <w:p>
      <w:pPr>
        <w:spacing w:after="0"/>
        <w:ind w:left="0"/>
        <w:jc w:val="both"/>
      </w:pPr>
      <w:r>
        <w:rPr>
          <w:rFonts w:ascii="Times New Roman"/>
          <w:b w:val="false"/>
          <w:i w:val="false"/>
          <w:color w:val="000000"/>
          <w:sz w:val="28"/>
        </w:rPr>
        <w:t>
       (қолы, инициалы, тегі)</w:t>
      </w:r>
    </w:p>
    <w:bookmarkEnd w:id="718"/>
    <w:bookmarkStart w:name="z853" w:id="719"/>
    <w:p>
      <w:pPr>
        <w:spacing w:after="0"/>
        <w:ind w:left="0"/>
        <w:jc w:val="both"/>
      </w:pPr>
      <w:r>
        <w:rPr>
          <w:rFonts w:ascii="Times New Roman"/>
          <w:b w:val="false"/>
          <w:i w:val="false"/>
          <w:color w:val="000000"/>
          <w:sz w:val="28"/>
        </w:rPr>
        <w:t>
      20___жылғы "_____" ________________</w:t>
      </w:r>
    </w:p>
    <w:bookmarkEnd w:id="719"/>
    <w:bookmarkStart w:name="z854" w:id="720"/>
    <w:p>
      <w:pPr>
        <w:spacing w:after="0"/>
        <w:ind w:left="0"/>
        <w:jc w:val="both"/>
      </w:pPr>
      <w:r>
        <w:rPr>
          <w:rFonts w:ascii="Times New Roman"/>
          <w:b w:val="false"/>
          <w:i w:val="false"/>
          <w:color w:val="000000"/>
          <w:sz w:val="28"/>
        </w:rPr>
        <w:t>
      Азаматтарды әскерге шақыру учаскесіне тіркеу жөніндегі комиссия хаттамасының кітабын жүргізу бойынша түсініктеме.</w:t>
      </w:r>
    </w:p>
    <w:bookmarkEnd w:id="720"/>
    <w:bookmarkStart w:name="z855" w:id="721"/>
    <w:p>
      <w:pPr>
        <w:spacing w:after="0"/>
        <w:ind w:left="0"/>
        <w:jc w:val="both"/>
      </w:pPr>
      <w:r>
        <w:rPr>
          <w:rFonts w:ascii="Times New Roman"/>
          <w:b w:val="false"/>
          <w:i w:val="false"/>
          <w:color w:val="000000"/>
          <w:sz w:val="28"/>
        </w:rPr>
        <w:t>
      1. Кітап қатаң есептегі құжат болып табылады. Ол нөмірленген, тігілген, оғаны ЖӘБО бастығы қол қояды және елтаңбалы мөрмен куәландырылады.</w:t>
      </w:r>
    </w:p>
    <w:bookmarkEnd w:id="721"/>
    <w:bookmarkStart w:name="z856" w:id="722"/>
    <w:p>
      <w:pPr>
        <w:spacing w:after="0"/>
        <w:ind w:left="0"/>
        <w:jc w:val="both"/>
      </w:pPr>
      <w:r>
        <w:rPr>
          <w:rFonts w:ascii="Times New Roman"/>
          <w:b w:val="false"/>
          <w:i w:val="false"/>
          <w:color w:val="000000"/>
          <w:sz w:val="28"/>
        </w:rPr>
        <w:t>
      2. Кітапқа тіркеуге келуге жататын, тізімге әскери қызметке елеулі шектеумен жарамды енгізілген барлық азаматтар, оның ішінде ауыр аурумен ауыратын, өзі тіркелуге келу мүмкіндігінен айырылған азаматтар жазылады.</w:t>
      </w:r>
    </w:p>
    <w:bookmarkEnd w:id="722"/>
    <w:bookmarkStart w:name="z857" w:id="723"/>
    <w:p>
      <w:pPr>
        <w:spacing w:after="0"/>
        <w:ind w:left="0"/>
        <w:jc w:val="both"/>
      </w:pPr>
      <w:r>
        <w:rPr>
          <w:rFonts w:ascii="Times New Roman"/>
          <w:b w:val="false"/>
          <w:i w:val="false"/>
          <w:color w:val="000000"/>
          <w:sz w:val="28"/>
        </w:rPr>
        <w:t>
      3. Қосымша медициналық тексеруге жіберілген адамдар кітапқа екі рет: тексеруге жіберілген күнін және ол туралы тіркеу жөніндегі комиссия соңғы шешім қабылдаған күнін қайта жазады. Бұл ретте кітаптың 1-бөлігінің 2-бағанында тегі, аты мен әкесінің атынан төмен "қайта" деген сөз жазылады.</w:t>
      </w:r>
    </w:p>
    <w:bookmarkEnd w:id="723"/>
    <w:bookmarkStart w:name="z858" w:id="724"/>
    <w:p>
      <w:pPr>
        <w:spacing w:after="0"/>
        <w:ind w:left="0"/>
        <w:jc w:val="both"/>
      </w:pPr>
      <w:r>
        <w:rPr>
          <w:rFonts w:ascii="Times New Roman"/>
          <w:b w:val="false"/>
          <w:i w:val="false"/>
          <w:color w:val="000000"/>
          <w:sz w:val="28"/>
        </w:rPr>
        <w:t>
      4. Қысқаша анамнез және диагнозын негіздейтін объективті, зертханалық, рентгенологиялық және басқа да зерттеу деректері және науқастанған әскерге шақырылушыға комиссияның шешімі комиссия хаттамасына енгізіледі.</w:t>
      </w:r>
    </w:p>
    <w:bookmarkEnd w:id="724"/>
    <w:bookmarkStart w:name="z859" w:id="725"/>
    <w:p>
      <w:pPr>
        <w:spacing w:after="0"/>
        <w:ind w:left="0"/>
        <w:jc w:val="both"/>
      </w:pPr>
      <w:r>
        <w:rPr>
          <w:rFonts w:ascii="Times New Roman"/>
          <w:b w:val="false"/>
          <w:i w:val="false"/>
          <w:color w:val="000000"/>
          <w:sz w:val="28"/>
        </w:rPr>
        <w:t>
      5. Хаттамадағы реттік нөмірлер: алымда – осы хаттаманың реттік нөмірі, бөлімде № 2 хаттамадан бастап – реттік нөмірлердің ұлғаю нәтижесімен жүргізіледі.</w:t>
      </w:r>
    </w:p>
    <w:bookmarkEnd w:id="725"/>
    <w:bookmarkStart w:name="z860" w:id="726"/>
    <w:p>
      <w:pPr>
        <w:spacing w:after="0"/>
        <w:ind w:left="0"/>
        <w:jc w:val="both"/>
      </w:pPr>
      <w:r>
        <w:rPr>
          <w:rFonts w:ascii="Times New Roman"/>
          <w:b w:val="false"/>
          <w:i w:val="false"/>
          <w:color w:val="000000"/>
          <w:sz w:val="28"/>
        </w:rPr>
        <w:t>
      6. Тіркеу аяқталғаннан кейін кітаптың 2-бөлігінде азаматтарды әскерге шақыру учаскелеріне тіркеу нәтижесінің жалпы қорытындысы жасалады.</w:t>
      </w:r>
    </w:p>
    <w:bookmarkEnd w:id="7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13-қосымша</w:t>
            </w:r>
            <w:r>
              <w:br/>
            </w:r>
            <w:r>
              <w:rPr>
                <w:rFonts w:ascii="Times New Roman"/>
                <w:b w:val="false"/>
                <w:i w:val="false"/>
                <w:color w:val="000000"/>
                <w:sz w:val="20"/>
              </w:rPr>
              <w:t>Нысан</w:t>
            </w:r>
          </w:p>
        </w:tc>
      </w:tr>
    </w:tbl>
    <w:bookmarkStart w:name="z862" w:id="727"/>
    <w:p>
      <w:pPr>
        <w:spacing w:after="0"/>
        <w:ind w:left="0"/>
        <w:jc w:val="left"/>
      </w:pPr>
      <w:r>
        <w:rPr>
          <w:rFonts w:ascii="Times New Roman"/>
          <w:b/>
          <w:i w:val="false"/>
          <w:color w:val="000000"/>
        </w:rPr>
        <w:t xml:space="preserve"> №_____ ЖОЛДАМА</w:t>
      </w:r>
    </w:p>
    <w:bookmarkEnd w:id="727"/>
    <w:bookmarkStart w:name="z863" w:id="728"/>
    <w:p>
      <w:pPr>
        <w:spacing w:after="0"/>
        <w:ind w:left="0"/>
        <w:jc w:val="both"/>
      </w:pPr>
      <w:r>
        <w:rPr>
          <w:rFonts w:ascii="Times New Roman"/>
          <w:b w:val="false"/>
          <w:i w:val="false"/>
          <w:color w:val="000000"/>
          <w:sz w:val="28"/>
        </w:rPr>
        <w:t>
      Азамат____________________________________________________________________</w:t>
      </w:r>
    </w:p>
    <w:bookmarkEnd w:id="728"/>
    <w:bookmarkStart w:name="z864" w:id="729"/>
    <w:p>
      <w:pPr>
        <w:spacing w:after="0"/>
        <w:ind w:left="0"/>
        <w:jc w:val="both"/>
      </w:pPr>
      <w:r>
        <w:rPr>
          <w:rFonts w:ascii="Times New Roman"/>
          <w:b w:val="false"/>
          <w:i w:val="false"/>
          <w:color w:val="000000"/>
          <w:sz w:val="28"/>
        </w:rPr>
        <w:t>
       (тегі, аты, әкесінің аты (бар болса), туған жылы)</w:t>
      </w:r>
    </w:p>
    <w:bookmarkEnd w:id="729"/>
    <w:bookmarkStart w:name="z865" w:id="730"/>
    <w:p>
      <w:pPr>
        <w:spacing w:after="0"/>
        <w:ind w:left="0"/>
        <w:jc w:val="both"/>
      </w:pPr>
      <w:r>
        <w:rPr>
          <w:rFonts w:ascii="Times New Roman"/>
          <w:b w:val="false"/>
          <w:i w:val="false"/>
          <w:color w:val="000000"/>
          <w:sz w:val="28"/>
        </w:rPr>
        <w:t>
      Сіз стационарлық зерттеп-тексерілу (емделу) үшін</w:t>
      </w:r>
    </w:p>
    <w:bookmarkEnd w:id="730"/>
    <w:bookmarkStart w:name="z866" w:id="731"/>
    <w:p>
      <w:pPr>
        <w:spacing w:after="0"/>
        <w:ind w:left="0"/>
        <w:jc w:val="both"/>
      </w:pPr>
      <w:r>
        <w:rPr>
          <w:rFonts w:ascii="Times New Roman"/>
          <w:b w:val="false"/>
          <w:i w:val="false"/>
          <w:color w:val="000000"/>
          <w:sz w:val="28"/>
        </w:rPr>
        <w:t>
      __________________________________________________________________________</w:t>
      </w:r>
    </w:p>
    <w:bookmarkEnd w:id="731"/>
    <w:bookmarkStart w:name="z867" w:id="732"/>
    <w:p>
      <w:pPr>
        <w:spacing w:after="0"/>
        <w:ind w:left="0"/>
        <w:jc w:val="both"/>
      </w:pPr>
      <w:r>
        <w:rPr>
          <w:rFonts w:ascii="Times New Roman"/>
          <w:b w:val="false"/>
          <w:i w:val="false"/>
          <w:color w:val="000000"/>
          <w:sz w:val="28"/>
        </w:rPr>
        <w:t>
      __________________________________________________________________________</w:t>
      </w:r>
    </w:p>
    <w:bookmarkEnd w:id="732"/>
    <w:bookmarkStart w:name="z868" w:id="733"/>
    <w:p>
      <w:pPr>
        <w:spacing w:after="0"/>
        <w:ind w:left="0"/>
        <w:jc w:val="both"/>
      </w:pPr>
      <w:r>
        <w:rPr>
          <w:rFonts w:ascii="Times New Roman"/>
          <w:b w:val="false"/>
          <w:i w:val="false"/>
          <w:color w:val="000000"/>
          <w:sz w:val="28"/>
        </w:rPr>
        <w:t>
      (денсаулық сақтау ұйымының атауы</w:t>
      </w:r>
    </w:p>
    <w:bookmarkEnd w:id="733"/>
    <w:bookmarkStart w:name="z869" w:id="734"/>
    <w:p>
      <w:pPr>
        <w:spacing w:after="0"/>
        <w:ind w:left="0"/>
        <w:jc w:val="both"/>
      </w:pPr>
      <w:r>
        <w:rPr>
          <w:rFonts w:ascii="Times New Roman"/>
          <w:b w:val="false"/>
          <w:i w:val="false"/>
          <w:color w:val="000000"/>
          <w:sz w:val="28"/>
        </w:rPr>
        <w:t>
      _________________________________________________________________________</w:t>
      </w:r>
    </w:p>
    <w:bookmarkEnd w:id="734"/>
    <w:bookmarkStart w:name="z870" w:id="735"/>
    <w:p>
      <w:pPr>
        <w:spacing w:after="0"/>
        <w:ind w:left="0"/>
        <w:jc w:val="both"/>
      </w:pPr>
      <w:r>
        <w:rPr>
          <w:rFonts w:ascii="Times New Roman"/>
          <w:b w:val="false"/>
          <w:i w:val="false"/>
          <w:color w:val="000000"/>
          <w:sz w:val="28"/>
        </w:rPr>
        <w:t>
      және ұйымның мекенжайы)</w:t>
      </w:r>
    </w:p>
    <w:bookmarkEnd w:id="735"/>
    <w:bookmarkStart w:name="z871" w:id="736"/>
    <w:p>
      <w:pPr>
        <w:spacing w:after="0"/>
        <w:ind w:left="0"/>
        <w:jc w:val="both"/>
      </w:pPr>
      <w:r>
        <w:rPr>
          <w:rFonts w:ascii="Times New Roman"/>
          <w:b w:val="false"/>
          <w:i w:val="false"/>
          <w:color w:val="000000"/>
          <w:sz w:val="28"/>
        </w:rPr>
        <w:t>
      ________________________________________________________________жіберілесіз</w:t>
      </w:r>
    </w:p>
    <w:bookmarkEnd w:id="736"/>
    <w:bookmarkStart w:name="z872" w:id="737"/>
    <w:p>
      <w:pPr>
        <w:spacing w:after="0"/>
        <w:ind w:left="0"/>
        <w:jc w:val="both"/>
      </w:pPr>
      <w:r>
        <w:rPr>
          <w:rFonts w:ascii="Times New Roman"/>
          <w:b w:val="false"/>
          <w:i w:val="false"/>
          <w:color w:val="000000"/>
          <w:sz w:val="28"/>
        </w:rPr>
        <w:t>
      20__жылғы "___" ________ __ сағатқа қарай денсаулық сақтау ұйымына келу</w:t>
      </w:r>
    </w:p>
    <w:bookmarkEnd w:id="737"/>
    <w:bookmarkStart w:name="z873" w:id="738"/>
    <w:p>
      <w:pPr>
        <w:spacing w:after="0"/>
        <w:ind w:left="0"/>
        <w:jc w:val="both"/>
      </w:pPr>
      <w:r>
        <w:rPr>
          <w:rFonts w:ascii="Times New Roman"/>
          <w:b w:val="false"/>
          <w:i w:val="false"/>
          <w:color w:val="000000"/>
          <w:sz w:val="28"/>
        </w:rPr>
        <w:t>
      Мөр орны</w:t>
      </w:r>
    </w:p>
    <w:bookmarkEnd w:id="738"/>
    <w:bookmarkStart w:name="z874" w:id="739"/>
    <w:p>
      <w:pPr>
        <w:spacing w:after="0"/>
        <w:ind w:left="0"/>
        <w:jc w:val="both"/>
      </w:pPr>
      <w:r>
        <w:rPr>
          <w:rFonts w:ascii="Times New Roman"/>
          <w:b w:val="false"/>
          <w:i w:val="false"/>
          <w:color w:val="000000"/>
          <w:sz w:val="28"/>
        </w:rPr>
        <w:t>
      Қорғаныс істері басқармасының (бөлімінің) бастығы ____________________________</w:t>
      </w:r>
    </w:p>
    <w:bookmarkEnd w:id="739"/>
    <w:bookmarkStart w:name="z875" w:id="740"/>
    <w:p>
      <w:pPr>
        <w:spacing w:after="0"/>
        <w:ind w:left="0"/>
        <w:jc w:val="both"/>
      </w:pPr>
      <w:r>
        <w:rPr>
          <w:rFonts w:ascii="Times New Roman"/>
          <w:b w:val="false"/>
          <w:i w:val="false"/>
          <w:color w:val="000000"/>
          <w:sz w:val="28"/>
        </w:rPr>
        <w:t>
      __________________________________________________________________________</w:t>
      </w:r>
    </w:p>
    <w:bookmarkEnd w:id="740"/>
    <w:bookmarkStart w:name="z876" w:id="741"/>
    <w:p>
      <w:pPr>
        <w:spacing w:after="0"/>
        <w:ind w:left="0"/>
        <w:jc w:val="both"/>
      </w:pPr>
      <w:r>
        <w:rPr>
          <w:rFonts w:ascii="Times New Roman"/>
          <w:b w:val="false"/>
          <w:i w:val="false"/>
          <w:color w:val="000000"/>
          <w:sz w:val="28"/>
        </w:rPr>
        <w:t>
       (әскери атағы, қолы, тегі және аты-жөні)</w:t>
      </w:r>
    </w:p>
    <w:bookmarkEnd w:id="741"/>
    <w:bookmarkStart w:name="z877" w:id="742"/>
    <w:p>
      <w:pPr>
        <w:spacing w:after="0"/>
        <w:ind w:left="0"/>
        <w:jc w:val="both"/>
      </w:pPr>
      <w:r>
        <w:rPr>
          <w:rFonts w:ascii="Times New Roman"/>
          <w:b w:val="false"/>
          <w:i w:val="false"/>
          <w:color w:val="000000"/>
          <w:sz w:val="28"/>
        </w:rPr>
        <w:t>
      20__жылғы "____" _____________</w:t>
      </w:r>
    </w:p>
    <w:bookmarkEnd w:id="742"/>
    <w:bookmarkStart w:name="z878" w:id="743"/>
    <w:p>
      <w:pPr>
        <w:spacing w:after="0"/>
        <w:ind w:left="0"/>
        <w:jc w:val="both"/>
      </w:pPr>
      <w:r>
        <w:rPr>
          <w:rFonts w:ascii="Times New Roman"/>
          <w:b w:val="false"/>
          <w:i w:val="false"/>
          <w:color w:val="000000"/>
          <w:sz w:val="28"/>
        </w:rPr>
        <w:t>
      -----------------------------------------------(кесу сызығы)----------------------------------------------</w:t>
      </w:r>
    </w:p>
    <w:bookmarkEnd w:id="743"/>
    <w:bookmarkStart w:name="z879" w:id="744"/>
    <w:p>
      <w:pPr>
        <w:spacing w:after="0"/>
        <w:ind w:left="0"/>
        <w:jc w:val="left"/>
      </w:pPr>
      <w:r>
        <w:rPr>
          <w:rFonts w:ascii="Times New Roman"/>
          <w:b/>
          <w:i w:val="false"/>
          <w:color w:val="000000"/>
        </w:rPr>
        <w:t xml:space="preserve"> ХАБАРЛАМА</w:t>
      </w:r>
    </w:p>
    <w:bookmarkEnd w:id="744"/>
    <w:bookmarkStart w:name="z880" w:id="745"/>
    <w:p>
      <w:pPr>
        <w:spacing w:after="0"/>
        <w:ind w:left="0"/>
        <w:jc w:val="both"/>
      </w:pPr>
      <w:r>
        <w:rPr>
          <w:rFonts w:ascii="Times New Roman"/>
          <w:b w:val="false"/>
          <w:i w:val="false"/>
          <w:color w:val="000000"/>
          <w:sz w:val="28"/>
        </w:rPr>
        <w:t>
      Кімге_____________________________________________________________________</w:t>
      </w:r>
    </w:p>
    <w:bookmarkEnd w:id="745"/>
    <w:bookmarkStart w:name="z881" w:id="746"/>
    <w:p>
      <w:pPr>
        <w:spacing w:after="0"/>
        <w:ind w:left="0"/>
        <w:jc w:val="both"/>
      </w:pPr>
      <w:r>
        <w:rPr>
          <w:rFonts w:ascii="Times New Roman"/>
          <w:b w:val="false"/>
          <w:i w:val="false"/>
          <w:color w:val="000000"/>
          <w:sz w:val="28"/>
        </w:rPr>
        <w:t>
       (ұйым басшысының лауазымы, тегі, аты, әкесінің аты (бар болса))</w:t>
      </w:r>
    </w:p>
    <w:bookmarkEnd w:id="746"/>
    <w:bookmarkStart w:name="z882" w:id="747"/>
    <w:p>
      <w:pPr>
        <w:spacing w:after="0"/>
        <w:ind w:left="0"/>
        <w:jc w:val="both"/>
      </w:pPr>
      <w:r>
        <w:rPr>
          <w:rFonts w:ascii="Times New Roman"/>
          <w:b w:val="false"/>
          <w:i w:val="false"/>
          <w:color w:val="000000"/>
          <w:sz w:val="28"/>
        </w:rPr>
        <w:t>
      "Әскери қызмет және әскери қызметшілердің мәртебесі туралы" Қазақстан</w:t>
      </w:r>
    </w:p>
    <w:bookmarkEnd w:id="747"/>
    <w:bookmarkStart w:name="z883" w:id="748"/>
    <w:p>
      <w:pPr>
        <w:spacing w:after="0"/>
        <w:ind w:left="0"/>
        <w:jc w:val="both"/>
      </w:pPr>
      <w:r>
        <w:rPr>
          <w:rFonts w:ascii="Times New Roman"/>
          <w:b w:val="false"/>
          <w:i w:val="false"/>
          <w:color w:val="000000"/>
          <w:sz w:val="28"/>
        </w:rPr>
        <w:t>
      Республикасының Заңынасәйкес _____________________________________________</w:t>
      </w:r>
    </w:p>
    <w:bookmarkEnd w:id="748"/>
    <w:bookmarkStart w:name="z884" w:id="749"/>
    <w:p>
      <w:pPr>
        <w:spacing w:after="0"/>
        <w:ind w:left="0"/>
        <w:jc w:val="both"/>
      </w:pPr>
      <w:r>
        <w:rPr>
          <w:rFonts w:ascii="Times New Roman"/>
          <w:b w:val="false"/>
          <w:i w:val="false"/>
          <w:color w:val="000000"/>
          <w:sz w:val="28"/>
        </w:rPr>
        <w:t>
      __________________________________________________________________________</w:t>
      </w:r>
    </w:p>
    <w:bookmarkEnd w:id="749"/>
    <w:bookmarkStart w:name="z885" w:id="750"/>
    <w:p>
      <w:pPr>
        <w:spacing w:after="0"/>
        <w:ind w:left="0"/>
        <w:jc w:val="both"/>
      </w:pPr>
      <w:r>
        <w:rPr>
          <w:rFonts w:ascii="Times New Roman"/>
          <w:b w:val="false"/>
          <w:i w:val="false"/>
          <w:color w:val="000000"/>
          <w:sz w:val="28"/>
        </w:rPr>
        <w:t>
       (тегі, аты, әкесінің аты (бар болса)</w:t>
      </w:r>
    </w:p>
    <w:bookmarkEnd w:id="750"/>
    <w:bookmarkStart w:name="z886" w:id="751"/>
    <w:p>
      <w:pPr>
        <w:spacing w:after="0"/>
        <w:ind w:left="0"/>
        <w:jc w:val="both"/>
      </w:pPr>
      <w:r>
        <w:rPr>
          <w:rFonts w:ascii="Times New Roman"/>
          <w:b w:val="false"/>
          <w:i w:val="false"/>
          <w:color w:val="000000"/>
          <w:sz w:val="28"/>
        </w:rPr>
        <w:t>
      __________________________________________________________________________</w:t>
      </w:r>
    </w:p>
    <w:bookmarkEnd w:id="751"/>
    <w:bookmarkStart w:name="z887" w:id="752"/>
    <w:p>
      <w:pPr>
        <w:spacing w:after="0"/>
        <w:ind w:left="0"/>
        <w:jc w:val="both"/>
      </w:pPr>
      <w:r>
        <w:rPr>
          <w:rFonts w:ascii="Times New Roman"/>
          <w:b w:val="false"/>
          <w:i w:val="false"/>
          <w:color w:val="000000"/>
          <w:sz w:val="28"/>
        </w:rPr>
        <w:t>
       (денсаулық сақтау ұйымының атауы</w:t>
      </w:r>
    </w:p>
    <w:bookmarkEnd w:id="752"/>
    <w:bookmarkStart w:name="z888" w:id="753"/>
    <w:p>
      <w:pPr>
        <w:spacing w:after="0"/>
        <w:ind w:left="0"/>
        <w:jc w:val="both"/>
      </w:pPr>
      <w:r>
        <w:rPr>
          <w:rFonts w:ascii="Times New Roman"/>
          <w:b w:val="false"/>
          <w:i w:val="false"/>
          <w:color w:val="000000"/>
          <w:sz w:val="28"/>
        </w:rPr>
        <w:t>
      __________________________________________________________________________</w:t>
      </w:r>
    </w:p>
    <w:bookmarkEnd w:id="753"/>
    <w:bookmarkStart w:name="z889" w:id="754"/>
    <w:p>
      <w:pPr>
        <w:spacing w:after="0"/>
        <w:ind w:left="0"/>
        <w:jc w:val="both"/>
      </w:pPr>
      <w:r>
        <w:rPr>
          <w:rFonts w:ascii="Times New Roman"/>
          <w:b w:val="false"/>
          <w:i w:val="false"/>
          <w:color w:val="000000"/>
          <w:sz w:val="28"/>
        </w:rPr>
        <w:t>
      және ұйымның мекенжайы)</w:t>
      </w:r>
    </w:p>
    <w:bookmarkEnd w:id="754"/>
    <w:bookmarkStart w:name="z890" w:id="755"/>
    <w:p>
      <w:pPr>
        <w:spacing w:after="0"/>
        <w:ind w:left="0"/>
        <w:jc w:val="both"/>
      </w:pPr>
      <w:r>
        <w:rPr>
          <w:rFonts w:ascii="Times New Roman"/>
          <w:b w:val="false"/>
          <w:i w:val="false"/>
          <w:color w:val="000000"/>
          <w:sz w:val="28"/>
        </w:rPr>
        <w:t>
      стационарлық тексеру (емдеу) үшін жіберіледі.</w:t>
      </w:r>
    </w:p>
    <w:bookmarkEnd w:id="755"/>
    <w:bookmarkStart w:name="z891" w:id="756"/>
    <w:p>
      <w:pPr>
        <w:spacing w:after="0"/>
        <w:ind w:left="0"/>
        <w:jc w:val="both"/>
      </w:pPr>
      <w:r>
        <w:rPr>
          <w:rFonts w:ascii="Times New Roman"/>
          <w:b w:val="false"/>
          <w:i w:val="false"/>
          <w:color w:val="000000"/>
          <w:sz w:val="28"/>
        </w:rPr>
        <w:t>
      Осыған байланысты Сізден стационарлық тексеру (емдеу) курсынан өту үшін уақыт</w:t>
      </w:r>
    </w:p>
    <w:bookmarkEnd w:id="756"/>
    <w:bookmarkStart w:name="z892" w:id="757"/>
    <w:p>
      <w:pPr>
        <w:spacing w:after="0"/>
        <w:ind w:left="0"/>
        <w:jc w:val="both"/>
      </w:pPr>
      <w:r>
        <w:rPr>
          <w:rFonts w:ascii="Times New Roman"/>
          <w:b w:val="false"/>
          <w:i w:val="false"/>
          <w:color w:val="000000"/>
          <w:sz w:val="28"/>
        </w:rPr>
        <w:t>
      беруіңізді сұраймын.</w:t>
      </w:r>
    </w:p>
    <w:bookmarkEnd w:id="757"/>
    <w:bookmarkStart w:name="z893" w:id="758"/>
    <w:p>
      <w:pPr>
        <w:spacing w:after="0"/>
        <w:ind w:left="0"/>
        <w:jc w:val="both"/>
      </w:pPr>
      <w:r>
        <w:rPr>
          <w:rFonts w:ascii="Times New Roman"/>
          <w:b w:val="false"/>
          <w:i w:val="false"/>
          <w:color w:val="000000"/>
          <w:sz w:val="28"/>
        </w:rPr>
        <w:t>
      Мөр орны</w:t>
      </w:r>
    </w:p>
    <w:bookmarkEnd w:id="758"/>
    <w:bookmarkStart w:name="z894" w:id="759"/>
    <w:p>
      <w:pPr>
        <w:spacing w:after="0"/>
        <w:ind w:left="0"/>
        <w:jc w:val="both"/>
      </w:pPr>
      <w:r>
        <w:rPr>
          <w:rFonts w:ascii="Times New Roman"/>
          <w:b w:val="false"/>
          <w:i w:val="false"/>
          <w:color w:val="000000"/>
          <w:sz w:val="28"/>
        </w:rPr>
        <w:t>
      Қорғаныс істері басқармасының (бөлімінің) бастығы _________________________</w:t>
      </w:r>
    </w:p>
    <w:bookmarkEnd w:id="759"/>
    <w:bookmarkStart w:name="z895" w:id="760"/>
    <w:p>
      <w:pPr>
        <w:spacing w:after="0"/>
        <w:ind w:left="0"/>
        <w:jc w:val="both"/>
      </w:pPr>
      <w:r>
        <w:rPr>
          <w:rFonts w:ascii="Times New Roman"/>
          <w:b w:val="false"/>
          <w:i w:val="false"/>
          <w:color w:val="000000"/>
          <w:sz w:val="28"/>
        </w:rPr>
        <w:t>
      __________________________________________________________________________</w:t>
      </w:r>
    </w:p>
    <w:bookmarkEnd w:id="760"/>
    <w:bookmarkStart w:name="z896" w:id="761"/>
    <w:p>
      <w:pPr>
        <w:spacing w:after="0"/>
        <w:ind w:left="0"/>
        <w:jc w:val="both"/>
      </w:pPr>
      <w:r>
        <w:rPr>
          <w:rFonts w:ascii="Times New Roman"/>
          <w:b w:val="false"/>
          <w:i w:val="false"/>
          <w:color w:val="000000"/>
          <w:sz w:val="28"/>
        </w:rPr>
        <w:t>
      (әскери атағы, қолы, тегі және аты-жөні)</w:t>
      </w:r>
    </w:p>
    <w:bookmarkEnd w:id="761"/>
    <w:bookmarkStart w:name="z897" w:id="762"/>
    <w:p>
      <w:pPr>
        <w:spacing w:after="0"/>
        <w:ind w:left="0"/>
        <w:jc w:val="both"/>
      </w:pPr>
      <w:r>
        <w:rPr>
          <w:rFonts w:ascii="Times New Roman"/>
          <w:b w:val="false"/>
          <w:i w:val="false"/>
          <w:color w:val="000000"/>
          <w:sz w:val="28"/>
        </w:rPr>
        <w:t>
      20___жылғы "___" ___________</w:t>
      </w:r>
    </w:p>
    <w:bookmarkEnd w:id="7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14-қосымша</w:t>
            </w:r>
            <w:r>
              <w:br/>
            </w:r>
            <w:r>
              <w:rPr>
                <w:rFonts w:ascii="Times New Roman"/>
                <w:b w:val="false"/>
                <w:i w:val="false"/>
                <w:color w:val="000000"/>
                <w:sz w:val="20"/>
              </w:rPr>
              <w:t>Нысан</w:t>
            </w:r>
          </w:p>
        </w:tc>
      </w:tr>
    </w:tbl>
    <w:bookmarkStart w:name="z899" w:id="763"/>
    <w:p>
      <w:pPr>
        <w:spacing w:after="0"/>
        <w:ind w:left="0"/>
        <w:jc w:val="both"/>
      </w:pPr>
      <w:r>
        <w:rPr>
          <w:rFonts w:ascii="Times New Roman"/>
          <w:b w:val="false"/>
          <w:i w:val="false"/>
          <w:color w:val="000000"/>
          <w:sz w:val="28"/>
        </w:rPr>
        <w:t>
      20_____жылғы №_________ тізбе бойынша есепке алынды</w:t>
      </w:r>
    </w:p>
    <w:bookmarkEnd w:id="763"/>
    <w:bookmarkStart w:name="z900" w:id="764"/>
    <w:p>
      <w:pPr>
        <w:spacing w:after="0"/>
        <w:ind w:left="0"/>
        <w:jc w:val="left"/>
      </w:pPr>
      <w:r>
        <w:rPr>
          <w:rFonts w:ascii="Times New Roman"/>
          <w:b/>
          <w:i w:val="false"/>
          <w:color w:val="000000"/>
        </w:rPr>
        <w:t xml:space="preserve"> ___________________________ ОБЛЫСЫ ___________________________ АУДАНЫ АУМАҒЫНДА ТҰРАТЫН ________ ЖЫЛЫ ТУҒАН ӘСКЕРГЕ ШАҚЫРЫЛУШЫЛАРДЫҢ ЕСЕПТІК-ӘЛІПБИЛІК КІТАБЫ</w:t>
      </w:r>
    </w:p>
    <w:bookmarkEnd w:id="7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20__жылғы "__" _____басталды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20_жылғы "_" _______аяқталды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және әкесінің аты (бар болса)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765"/>
          <w:p>
            <w:pPr>
              <w:spacing w:after="20"/>
              <w:ind w:left="20"/>
              <w:jc w:val="both"/>
            </w:pPr>
            <w:r>
              <w:rPr>
                <w:rFonts w:ascii="Times New Roman"/>
                <w:b w:val="false"/>
                <w:i w:val="false"/>
                <w:color w:val="000000"/>
                <w:sz w:val="20"/>
              </w:rPr>
              <w:t>
Әскерге шақыру учаскесіне тіркелген күні. Егер келсе, онда қандай</w:t>
            </w:r>
          </w:p>
          <w:bookmarkEnd w:id="765"/>
          <w:p>
            <w:pPr>
              <w:spacing w:after="20"/>
              <w:ind w:left="20"/>
              <w:jc w:val="both"/>
            </w:pPr>
            <w:r>
              <w:rPr>
                <w:rFonts w:ascii="Times New Roman"/>
                <w:b w:val="false"/>
                <w:i w:val="false"/>
                <w:color w:val="000000"/>
                <w:sz w:val="20"/>
              </w:rPr>
              <w:t>
ЖӘБО-дан келді, әскери есепке алынған күні және жеке істі алған күні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ЖӘБО-ға кетті, қашан. Жеке іс жолданған күн және қандай шығыс нөмірімен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(қалалық) әскерге шақыру комиссиясынан өту нәтижесі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шақырылушының есепке алу картасын сақтау орны туралы белгі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Қарулы Күштерге әскерге шақыру туралы белгі. Қашан және қандай әскери командаға кетті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шақыруды кейінге қалдыру туралы белгі. Кейінге қалдыру үшін негіз және қанша уақытқа дейін кейінге қалдырылды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запасқа қабылдау немесе әскери есептен алу туралы белгі.</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15-қосымша</w:t>
            </w:r>
            <w:r>
              <w:br/>
            </w:r>
            <w:r>
              <w:rPr>
                <w:rFonts w:ascii="Times New Roman"/>
                <w:b w:val="false"/>
                <w:i w:val="false"/>
                <w:color w:val="000000"/>
                <w:sz w:val="20"/>
              </w:rPr>
              <w:t>Нысан</w:t>
            </w:r>
          </w:p>
        </w:tc>
      </w:tr>
    </w:tbl>
    <w:bookmarkStart w:name="z905" w:id="766"/>
    <w:p>
      <w:pPr>
        <w:spacing w:after="0"/>
        <w:ind w:left="0"/>
        <w:jc w:val="both"/>
      </w:pPr>
      <w:r>
        <w:rPr>
          <w:rFonts w:ascii="Times New Roman"/>
          <w:b w:val="false"/>
          <w:i w:val="false"/>
          <w:color w:val="000000"/>
          <w:sz w:val="28"/>
        </w:rPr>
        <w:t>
      20 __ жылғы "___" _________ №________ тізбе бойынша нақтыланды</w:t>
      </w:r>
    </w:p>
    <w:bookmarkEnd w:id="766"/>
    <w:bookmarkStart w:name="z906" w:id="767"/>
    <w:p>
      <w:pPr>
        <w:spacing w:after="0"/>
        <w:ind w:left="0"/>
        <w:jc w:val="left"/>
      </w:pPr>
      <w:r>
        <w:rPr>
          <w:rFonts w:ascii="Times New Roman"/>
          <w:b/>
          <w:i w:val="false"/>
          <w:color w:val="000000"/>
        </w:rPr>
        <w:t xml:space="preserve"> __________________________________ облысы _________________________________________ ауданының (қаласының) қорғаныс істері басқармасында (бөлімінде) әскери есепте тұрған әскерге шақырылушылардың қозғалысын есепке алу журналы</w:t>
      </w:r>
    </w:p>
    <w:bookmarkEnd w:id="7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20_жылғы "__" ______басталды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20_жылғы "_" _______аяқталды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есепке қабылданды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есептен шығарылды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енгізілген күн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қорғаныс істері басқармаларынан және бөлімдерінен келгені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басқа мемлекеттерден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запастан берілгені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жазасын өтеу орындарынан келгені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мерзімдерде әскерге шақыру учаскелеріне тіркелгені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мерзімдерде тіркеуден өтпегендердің әскерге шақыру учаскелеріне тіркелгені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әскерлерге шақырылғаны және жіберілгені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негіздер бойынша запасқа берілгені</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есептен шығарумен әскерге шақыру комиссиясымен әскери қызметке жарамсыз деп танылған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орындарына оқуға түсті</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бір ай үшін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09" w:id="768"/>
    <w:p>
      <w:pPr>
        <w:spacing w:after="0"/>
        <w:ind w:left="0"/>
        <w:jc w:val="both"/>
      </w:pPr>
      <w:r>
        <w:rPr>
          <w:rFonts w:ascii="Times New Roman"/>
          <w:b w:val="false"/>
          <w:i w:val="false"/>
          <w:color w:val="000000"/>
          <w:sz w:val="28"/>
        </w:rPr>
        <w:t>
      Кестенің жалғасы</w:t>
      </w:r>
    </w:p>
    <w:bookmarkEnd w:id="7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есептен шығарылды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есепке қабылданды</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Ұлттық қауіпсіздік комитетінің есебіне берілгені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Ішкі істер министрлігінің есебіне берілгені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есепке берілгені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сотталғаны және жазасын өтеу орындарына кеткені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қорғаныс істері басқармаларына және бөлімдеріне кеткені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әскери қызметке шақыруға жатады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туған жылдары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10" w:id="769"/>
    <w:p>
      <w:pPr>
        <w:spacing w:after="0"/>
        <w:ind w:left="0"/>
        <w:jc w:val="both"/>
      </w:pPr>
      <w:r>
        <w:rPr>
          <w:rFonts w:ascii="Times New Roman"/>
          <w:b w:val="false"/>
          <w:i w:val="false"/>
          <w:color w:val="000000"/>
          <w:sz w:val="28"/>
        </w:rPr>
        <w:t>
      Кестенің жалғасы</w:t>
      </w:r>
    </w:p>
    <w:bookmarkEnd w:id="7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есепте тұр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әскери қызметке шақыруға жатады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әскери қызметке шақыруға жатпайды</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себептер бойынша</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әскери есепте тұр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туған жылдары бойынша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әскерге шақыру кейінге қалдырылғандар немесе оған құқығы барлар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w:t>
            </w: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 жағдайы бойынша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алуды жалғастыру үшін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жағдайы бойынша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Үкіметінің қаулысы, Қазақстан Республикасы Қорғаныс министрлігінің бұйрықтары бойынша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11" w:id="770"/>
    <w:p>
      <w:pPr>
        <w:spacing w:after="0"/>
        <w:ind w:left="0"/>
        <w:jc w:val="both"/>
      </w:pPr>
      <w:r>
        <w:rPr>
          <w:rFonts w:ascii="Times New Roman"/>
          <w:b w:val="false"/>
          <w:i w:val="false"/>
          <w:color w:val="000000"/>
          <w:sz w:val="28"/>
        </w:rPr>
        <w:t>
      _________________________ауданы (қаласы) қорғаныс істері басқармасының</w:t>
      </w:r>
    </w:p>
    <w:bookmarkEnd w:id="770"/>
    <w:bookmarkStart w:name="z912" w:id="771"/>
    <w:p>
      <w:pPr>
        <w:spacing w:after="0"/>
        <w:ind w:left="0"/>
        <w:jc w:val="both"/>
      </w:pPr>
      <w:r>
        <w:rPr>
          <w:rFonts w:ascii="Times New Roman"/>
          <w:b w:val="false"/>
          <w:i w:val="false"/>
          <w:color w:val="000000"/>
          <w:sz w:val="28"/>
        </w:rPr>
        <w:t>
      (бөлімінің) бастығы</w:t>
      </w:r>
    </w:p>
    <w:bookmarkEnd w:id="771"/>
    <w:bookmarkStart w:name="z913" w:id="772"/>
    <w:p>
      <w:pPr>
        <w:spacing w:after="0"/>
        <w:ind w:left="0"/>
        <w:jc w:val="both"/>
      </w:pPr>
      <w:r>
        <w:rPr>
          <w:rFonts w:ascii="Times New Roman"/>
          <w:b w:val="false"/>
          <w:i w:val="false"/>
          <w:color w:val="000000"/>
          <w:sz w:val="28"/>
        </w:rPr>
        <w:t>
      ___________________________________________________________________</w:t>
      </w:r>
    </w:p>
    <w:bookmarkEnd w:id="772"/>
    <w:bookmarkStart w:name="z914" w:id="773"/>
    <w:p>
      <w:pPr>
        <w:spacing w:after="0"/>
        <w:ind w:left="0"/>
        <w:jc w:val="both"/>
      </w:pPr>
      <w:r>
        <w:rPr>
          <w:rFonts w:ascii="Times New Roman"/>
          <w:b w:val="false"/>
          <w:i w:val="false"/>
          <w:color w:val="000000"/>
          <w:sz w:val="28"/>
        </w:rPr>
        <w:t>
      (әскери атағы, қолы)</w:t>
      </w:r>
    </w:p>
    <w:bookmarkEnd w:id="773"/>
    <w:bookmarkStart w:name="z915" w:id="774"/>
    <w:p>
      <w:pPr>
        <w:spacing w:after="0"/>
        <w:ind w:left="0"/>
        <w:jc w:val="both"/>
      </w:pPr>
      <w:r>
        <w:rPr>
          <w:rFonts w:ascii="Times New Roman"/>
          <w:b w:val="false"/>
          <w:i w:val="false"/>
          <w:color w:val="000000"/>
          <w:sz w:val="28"/>
        </w:rPr>
        <w:t>
      _________________________ауданы (қаласы) қорғаныс істері басқармасы</w:t>
      </w:r>
    </w:p>
    <w:bookmarkEnd w:id="774"/>
    <w:bookmarkStart w:name="z916" w:id="775"/>
    <w:p>
      <w:pPr>
        <w:spacing w:after="0"/>
        <w:ind w:left="0"/>
        <w:jc w:val="both"/>
      </w:pPr>
      <w:r>
        <w:rPr>
          <w:rFonts w:ascii="Times New Roman"/>
          <w:b w:val="false"/>
          <w:i w:val="false"/>
          <w:color w:val="000000"/>
          <w:sz w:val="28"/>
        </w:rPr>
        <w:t>
       (бөлімі)келісімшарт бойынша әскери қызметшілерді қабылдау және әскерге шақыру</w:t>
      </w:r>
    </w:p>
    <w:bookmarkEnd w:id="775"/>
    <w:bookmarkStart w:name="z917" w:id="776"/>
    <w:p>
      <w:pPr>
        <w:spacing w:after="0"/>
        <w:ind w:left="0"/>
        <w:jc w:val="both"/>
      </w:pPr>
      <w:r>
        <w:rPr>
          <w:rFonts w:ascii="Times New Roman"/>
          <w:b w:val="false"/>
          <w:i w:val="false"/>
          <w:color w:val="000000"/>
          <w:sz w:val="28"/>
        </w:rPr>
        <w:t>
      бөлімінің(бөлімшесінің) бастығы</w:t>
      </w:r>
    </w:p>
    <w:bookmarkEnd w:id="776"/>
    <w:bookmarkStart w:name="z918" w:id="777"/>
    <w:p>
      <w:pPr>
        <w:spacing w:after="0"/>
        <w:ind w:left="0"/>
        <w:jc w:val="both"/>
      </w:pPr>
      <w:r>
        <w:rPr>
          <w:rFonts w:ascii="Times New Roman"/>
          <w:b w:val="false"/>
          <w:i w:val="false"/>
          <w:color w:val="000000"/>
          <w:sz w:val="28"/>
        </w:rPr>
        <w:t>
      ____________________________________________________________________</w:t>
      </w:r>
    </w:p>
    <w:bookmarkEnd w:id="777"/>
    <w:bookmarkStart w:name="z919" w:id="778"/>
    <w:p>
      <w:pPr>
        <w:spacing w:after="0"/>
        <w:ind w:left="0"/>
        <w:jc w:val="both"/>
      </w:pPr>
      <w:r>
        <w:rPr>
          <w:rFonts w:ascii="Times New Roman"/>
          <w:b w:val="false"/>
          <w:i w:val="false"/>
          <w:color w:val="000000"/>
          <w:sz w:val="28"/>
        </w:rPr>
        <w:t>
       әскери атағы, қолы)</w:t>
      </w:r>
    </w:p>
    <w:bookmarkEnd w:id="778"/>
    <w:bookmarkStart w:name="z920" w:id="779"/>
    <w:p>
      <w:pPr>
        <w:spacing w:after="0"/>
        <w:ind w:left="0"/>
        <w:jc w:val="both"/>
      </w:pPr>
      <w:r>
        <w:rPr>
          <w:rFonts w:ascii="Times New Roman"/>
          <w:b w:val="false"/>
          <w:i w:val="false"/>
          <w:color w:val="000000"/>
          <w:sz w:val="28"/>
        </w:rPr>
        <w:t>
      20___ жылғы "___" _______________</w:t>
      </w:r>
    </w:p>
    <w:bookmarkEnd w:id="779"/>
    <w:bookmarkStart w:name="z921" w:id="780"/>
    <w:p>
      <w:pPr>
        <w:spacing w:after="0"/>
        <w:ind w:left="0"/>
        <w:jc w:val="both"/>
      </w:pPr>
      <w:r>
        <w:rPr>
          <w:rFonts w:ascii="Times New Roman"/>
          <w:b w:val="false"/>
          <w:i w:val="false"/>
          <w:color w:val="000000"/>
          <w:sz w:val="28"/>
        </w:rPr>
        <w:t>
      Есепке алу журналын жүргізу бойынша түсіндірме</w:t>
      </w:r>
    </w:p>
    <w:bookmarkEnd w:id="780"/>
    <w:bookmarkStart w:name="z922" w:id="781"/>
    <w:p>
      <w:pPr>
        <w:spacing w:after="0"/>
        <w:ind w:left="0"/>
        <w:jc w:val="both"/>
      </w:pPr>
      <w:r>
        <w:rPr>
          <w:rFonts w:ascii="Times New Roman"/>
          <w:b w:val="false"/>
          <w:i w:val="false"/>
          <w:color w:val="000000"/>
          <w:sz w:val="28"/>
        </w:rPr>
        <w:t>
      1) есепке алу журналын қорғаныс істері басқармасының (бөлімінің) келісімшарт бойынша әскери қызметшілерді қабылдау және әскерге шақыру бөлімінің (бөлімшесінің) бастығы жүргізеді, ал штат бойынша олар жоқ жерде қорғаныс істері басқармасы (бөлімі) бастығының нұсқауы бойынша қорғаныс істері басқармасының (бөлімінің) жұмыскері жүргізеді;</w:t>
      </w:r>
    </w:p>
    <w:bookmarkEnd w:id="781"/>
    <w:bookmarkStart w:name="z923" w:id="782"/>
    <w:p>
      <w:pPr>
        <w:spacing w:after="0"/>
        <w:ind w:left="0"/>
        <w:jc w:val="both"/>
      </w:pPr>
      <w:r>
        <w:rPr>
          <w:rFonts w:ascii="Times New Roman"/>
          <w:b w:val="false"/>
          <w:i w:val="false"/>
          <w:color w:val="000000"/>
          <w:sz w:val="28"/>
        </w:rPr>
        <w:t>
      2) есепке алу журналындағы мәліметтер әскерге шақырушылардың жеке істері немесе әліпбилік карточкалары негізінде жазылады. Ай сайын журналда қорытынды жасалады, оны қорғаныс істері басқармасы (бөлімі) бастығының және журналды жүргізуге жауапты адамның қол таңбасымен куәландырылады.</w:t>
      </w:r>
    </w:p>
    <w:bookmarkEnd w:id="7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16-қосымша</w:t>
            </w:r>
            <w:r>
              <w:br/>
            </w:r>
            <w:r>
              <w:rPr>
                <w:rFonts w:ascii="Times New Roman"/>
                <w:b w:val="false"/>
                <w:i w:val="false"/>
                <w:color w:val="000000"/>
                <w:sz w:val="20"/>
              </w:rPr>
              <w:t>Нысан</w:t>
            </w:r>
          </w:p>
        </w:tc>
      </w:tr>
    </w:tbl>
    <w:bookmarkStart w:name="z925" w:id="783"/>
    <w:p>
      <w:pPr>
        <w:spacing w:after="0"/>
        <w:ind w:left="0"/>
        <w:jc w:val="left"/>
      </w:pPr>
      <w:r>
        <w:rPr>
          <w:rFonts w:ascii="Times New Roman"/>
          <w:b/>
          <w:i w:val="false"/>
          <w:color w:val="000000"/>
        </w:rPr>
        <w:t xml:space="preserve"> ________________________________________________әскери оқытып (Қорғаныс министрлігінің мамандандырылған ұйымының атауы) үйретілген резервті даярлау бағдарламасы бойынша оқып-үйретілген азаматтардың атаулы тізімі</w:t>
      </w:r>
    </w:p>
    <w:bookmarkEnd w:id="7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784"/>
          <w:p>
            <w:pPr>
              <w:spacing w:after="20"/>
              <w:ind w:left="20"/>
              <w:jc w:val="both"/>
            </w:pPr>
            <w:r>
              <w:rPr>
                <w:rFonts w:ascii="Times New Roman"/>
                <w:b w:val="false"/>
                <w:i w:val="false"/>
                <w:color w:val="000000"/>
                <w:sz w:val="20"/>
              </w:rPr>
              <w:t>
Р/с</w:t>
            </w:r>
          </w:p>
          <w:bookmarkEnd w:id="784"/>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және әкесінің аты (бар болса)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кезеңі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 аяқтағаны туралы сертификат нөмірі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27" w:id="785"/>
    <w:p>
      <w:pPr>
        <w:spacing w:after="0"/>
        <w:ind w:left="0"/>
        <w:jc w:val="both"/>
      </w:pPr>
      <w:r>
        <w:rPr>
          <w:rFonts w:ascii="Times New Roman"/>
          <w:b w:val="false"/>
          <w:i w:val="false"/>
          <w:color w:val="000000"/>
          <w:sz w:val="28"/>
        </w:rPr>
        <w:t>
      Қосымша: Оқуды аяқтағаны туралы сертификаттың көшірмесі____ парақта.</w:t>
      </w:r>
    </w:p>
    <w:bookmarkEnd w:id="785"/>
    <w:bookmarkStart w:name="z928" w:id="786"/>
    <w:p>
      <w:pPr>
        <w:spacing w:after="0"/>
        <w:ind w:left="0"/>
        <w:jc w:val="both"/>
      </w:pPr>
      <w:r>
        <w:rPr>
          <w:rFonts w:ascii="Times New Roman"/>
          <w:b w:val="false"/>
          <w:i w:val="false"/>
          <w:color w:val="000000"/>
          <w:sz w:val="28"/>
        </w:rPr>
        <w:t>
      __________________________________________________________________________</w:t>
      </w:r>
    </w:p>
    <w:bookmarkEnd w:id="786"/>
    <w:bookmarkStart w:name="z929" w:id="787"/>
    <w:p>
      <w:pPr>
        <w:spacing w:after="0"/>
        <w:ind w:left="0"/>
        <w:jc w:val="both"/>
      </w:pPr>
      <w:r>
        <w:rPr>
          <w:rFonts w:ascii="Times New Roman"/>
          <w:b w:val="false"/>
          <w:i w:val="false"/>
          <w:color w:val="000000"/>
          <w:sz w:val="28"/>
        </w:rPr>
        <w:t>
      (лауазымы</w:t>
      </w:r>
    </w:p>
    <w:bookmarkEnd w:id="787"/>
    <w:bookmarkStart w:name="z930" w:id="788"/>
    <w:p>
      <w:pPr>
        <w:spacing w:after="0"/>
        <w:ind w:left="0"/>
        <w:jc w:val="both"/>
      </w:pPr>
      <w:r>
        <w:rPr>
          <w:rFonts w:ascii="Times New Roman"/>
          <w:b w:val="false"/>
          <w:i w:val="false"/>
          <w:color w:val="000000"/>
          <w:sz w:val="28"/>
        </w:rPr>
        <w:t>
      __________________________________________________________________________</w:t>
      </w:r>
    </w:p>
    <w:bookmarkEnd w:id="788"/>
    <w:bookmarkStart w:name="z931" w:id="789"/>
    <w:p>
      <w:pPr>
        <w:spacing w:after="0"/>
        <w:ind w:left="0"/>
        <w:jc w:val="both"/>
      </w:pPr>
      <w:r>
        <w:rPr>
          <w:rFonts w:ascii="Times New Roman"/>
          <w:b w:val="false"/>
          <w:i w:val="false"/>
          <w:color w:val="000000"/>
          <w:sz w:val="28"/>
        </w:rPr>
        <w:t>
      (атағы, қолы, аты-жөні, тегі)</w:t>
      </w:r>
    </w:p>
    <w:bookmarkEnd w:id="7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17-қосымша</w:t>
            </w:r>
            <w:r>
              <w:br/>
            </w:r>
            <w:r>
              <w:rPr>
                <w:rFonts w:ascii="Times New Roman"/>
                <w:b w:val="false"/>
                <w:i w:val="false"/>
                <w:color w:val="000000"/>
                <w:sz w:val="20"/>
              </w:rPr>
              <w:t>Нысан</w:t>
            </w:r>
          </w:p>
        </w:tc>
      </w:tr>
    </w:tbl>
    <w:bookmarkStart w:name="z933" w:id="790"/>
    <w:p>
      <w:pPr>
        <w:spacing w:after="0"/>
        <w:ind w:left="0"/>
        <w:jc w:val="left"/>
      </w:pPr>
      <w:r>
        <w:rPr>
          <w:rFonts w:ascii="Times New Roman"/>
          <w:b/>
          <w:i w:val="false"/>
          <w:color w:val="000000"/>
        </w:rPr>
        <w:t xml:space="preserve"> _______________________________________________________ запастағы офицерлер (оқу орнының атауы) бағдарламасы бойынша даярлықтан өткен азаматтардың атаулы тізімі</w:t>
      </w:r>
    </w:p>
    <w:bookmarkEnd w:id="7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 аты, әкесінің аты (бар болса)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атағын беру туралы бұйрықтың нөмірі және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Ескертпе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34" w:id="791"/>
    <w:p>
      <w:pPr>
        <w:spacing w:after="0"/>
        <w:ind w:left="0"/>
        <w:jc w:val="both"/>
      </w:pPr>
      <w:r>
        <w:rPr>
          <w:rFonts w:ascii="Times New Roman"/>
          <w:b w:val="false"/>
          <w:i w:val="false"/>
          <w:color w:val="000000"/>
          <w:sz w:val="28"/>
        </w:rPr>
        <w:t>
      Қосымша: саны ______ дана запастағы офицерлердің жеке істері.</w:t>
      </w:r>
    </w:p>
    <w:bookmarkEnd w:id="791"/>
    <w:bookmarkStart w:name="z935" w:id="792"/>
    <w:p>
      <w:pPr>
        <w:spacing w:after="0"/>
        <w:ind w:left="0"/>
        <w:jc w:val="both"/>
      </w:pPr>
      <w:r>
        <w:rPr>
          <w:rFonts w:ascii="Times New Roman"/>
          <w:b w:val="false"/>
          <w:i w:val="false"/>
          <w:color w:val="000000"/>
          <w:sz w:val="28"/>
        </w:rPr>
        <w:t>
      Әскери кафедра бастығы _________________________________________________</w:t>
      </w:r>
    </w:p>
    <w:bookmarkEnd w:id="792"/>
    <w:bookmarkStart w:name="z936" w:id="793"/>
    <w:p>
      <w:pPr>
        <w:spacing w:after="0"/>
        <w:ind w:left="0"/>
        <w:jc w:val="both"/>
      </w:pPr>
      <w:r>
        <w:rPr>
          <w:rFonts w:ascii="Times New Roman"/>
          <w:b w:val="false"/>
          <w:i w:val="false"/>
          <w:color w:val="000000"/>
          <w:sz w:val="28"/>
        </w:rPr>
        <w:t>
       (әскери атағы, қолы, аты-жөні, тегі)</w:t>
      </w:r>
    </w:p>
    <w:bookmarkEnd w:id="7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18-қосымша</w:t>
            </w:r>
            <w:r>
              <w:br/>
            </w:r>
            <w:r>
              <w:rPr>
                <w:rFonts w:ascii="Times New Roman"/>
                <w:b w:val="false"/>
                <w:i w:val="false"/>
                <w:color w:val="000000"/>
                <w:sz w:val="20"/>
              </w:rPr>
              <w:t>Нысан</w:t>
            </w:r>
          </w:p>
        </w:tc>
      </w:tr>
    </w:tbl>
    <w:bookmarkStart w:name="z938" w:id="794"/>
    <w:p>
      <w:pPr>
        <w:spacing w:after="0"/>
        <w:ind w:left="0"/>
        <w:jc w:val="left"/>
      </w:pPr>
      <w:r>
        <w:rPr>
          <w:rFonts w:ascii="Times New Roman"/>
          <w:b/>
          <w:i w:val="false"/>
          <w:color w:val="000000"/>
        </w:rPr>
        <w:t xml:space="preserve"> ______________________________________________запастағы сержанттар (оқу орнының атауы) бағдарламасы бойынша даярлықтан өткен азаматтардың атаулы тізімі</w:t>
      </w:r>
    </w:p>
    <w:bookmarkEnd w:id="7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795"/>
          <w:p>
            <w:pPr>
              <w:spacing w:after="20"/>
              <w:ind w:left="20"/>
              <w:jc w:val="both"/>
            </w:pPr>
            <w:r>
              <w:rPr>
                <w:rFonts w:ascii="Times New Roman"/>
                <w:b w:val="false"/>
                <w:i w:val="false"/>
                <w:color w:val="000000"/>
                <w:sz w:val="20"/>
              </w:rPr>
              <w:t>
Рс</w:t>
            </w:r>
          </w:p>
          <w:bookmarkEnd w:id="795"/>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40" w:id="796"/>
    <w:p>
      <w:pPr>
        <w:spacing w:after="0"/>
        <w:ind w:left="0"/>
        <w:jc w:val="both"/>
      </w:pPr>
      <w:r>
        <w:rPr>
          <w:rFonts w:ascii="Times New Roman"/>
          <w:b w:val="false"/>
          <w:i w:val="false"/>
          <w:color w:val="000000"/>
          <w:sz w:val="28"/>
        </w:rPr>
        <w:t>
      Ескертпе: Әскери кафедраға қабылдау туралы оқу орны ректоры бұйрығының жобасы (электрондық және қағаз түрінде мемлекеттік және орыс тілдерінде), осы бұйрықтан үзінді және әскери кафедрада бітіру емтихандарын тапсыру хаттамасынан үзінді (мөрмен бекітілген).</w:t>
      </w:r>
    </w:p>
    <w:bookmarkEnd w:id="796"/>
    <w:bookmarkStart w:name="z941" w:id="797"/>
    <w:p>
      <w:pPr>
        <w:spacing w:after="0"/>
        <w:ind w:left="0"/>
        <w:jc w:val="both"/>
      </w:pPr>
      <w:r>
        <w:rPr>
          <w:rFonts w:ascii="Times New Roman"/>
          <w:b w:val="false"/>
          <w:i w:val="false"/>
          <w:color w:val="000000"/>
          <w:sz w:val="28"/>
        </w:rPr>
        <w:t>
      Әскери кафедра бастығы _________________________________________________</w:t>
      </w:r>
    </w:p>
    <w:bookmarkEnd w:id="797"/>
    <w:bookmarkStart w:name="z942" w:id="798"/>
    <w:p>
      <w:pPr>
        <w:spacing w:after="0"/>
        <w:ind w:left="0"/>
        <w:jc w:val="both"/>
      </w:pPr>
      <w:r>
        <w:rPr>
          <w:rFonts w:ascii="Times New Roman"/>
          <w:b w:val="false"/>
          <w:i w:val="false"/>
          <w:color w:val="000000"/>
          <w:sz w:val="28"/>
        </w:rPr>
        <w:t>
       (әскери атағы, қолы, аты-жөні, тегі)</w:t>
      </w:r>
    </w:p>
    <w:bookmarkEnd w:id="7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19-қосымша</w:t>
            </w:r>
            <w:r>
              <w:br/>
            </w:r>
            <w:r>
              <w:rPr>
                <w:rFonts w:ascii="Times New Roman"/>
                <w:b w:val="false"/>
                <w:i w:val="false"/>
                <w:color w:val="000000"/>
                <w:sz w:val="20"/>
              </w:rPr>
              <w:t>Нысан</w:t>
            </w:r>
          </w:p>
        </w:tc>
      </w:tr>
    </w:tbl>
    <w:bookmarkStart w:name="z944" w:id="799"/>
    <w:p>
      <w:pPr>
        <w:spacing w:after="0"/>
        <w:ind w:left="0"/>
        <w:jc w:val="both"/>
      </w:pPr>
      <w:r>
        <w:rPr>
          <w:rFonts w:ascii="Times New Roman"/>
          <w:b w:val="false"/>
          <w:i w:val="false"/>
          <w:color w:val="000000"/>
          <w:sz w:val="28"/>
        </w:rPr>
        <w:t>
      Оқу орнының мөртаңбасы</w:t>
      </w:r>
    </w:p>
    <w:bookmarkEnd w:id="799"/>
    <w:bookmarkStart w:name="z945" w:id="800"/>
    <w:p>
      <w:pPr>
        <w:spacing w:after="0"/>
        <w:ind w:left="0"/>
        <w:jc w:val="left"/>
      </w:pPr>
      <w:r>
        <w:rPr>
          <w:rFonts w:ascii="Times New Roman"/>
          <w:b/>
          <w:i w:val="false"/>
          <w:color w:val="000000"/>
        </w:rPr>
        <w:t xml:space="preserve"> Анықтама</w:t>
      </w:r>
    </w:p>
    <w:bookmarkEnd w:id="800"/>
    <w:bookmarkStart w:name="z946" w:id="801"/>
    <w:p>
      <w:pPr>
        <w:spacing w:after="0"/>
        <w:ind w:left="0"/>
        <w:jc w:val="both"/>
      </w:pPr>
      <w:r>
        <w:rPr>
          <w:rFonts w:ascii="Times New Roman"/>
          <w:b w:val="false"/>
          <w:i w:val="false"/>
          <w:color w:val="000000"/>
          <w:sz w:val="28"/>
        </w:rPr>
        <w:t>
      __________________________________________________________________________</w:t>
      </w:r>
    </w:p>
    <w:bookmarkEnd w:id="801"/>
    <w:bookmarkStart w:name="z947" w:id="802"/>
    <w:p>
      <w:pPr>
        <w:spacing w:after="0"/>
        <w:ind w:left="0"/>
        <w:jc w:val="both"/>
      </w:pPr>
      <w:r>
        <w:rPr>
          <w:rFonts w:ascii="Times New Roman"/>
          <w:b w:val="false"/>
          <w:i w:val="false"/>
          <w:color w:val="000000"/>
          <w:sz w:val="28"/>
        </w:rPr>
        <w:t>
      (тегі, аты, әкесінің аты (бар болса)</w:t>
      </w:r>
    </w:p>
    <w:bookmarkEnd w:id="802"/>
    <w:bookmarkStart w:name="z948" w:id="803"/>
    <w:p>
      <w:pPr>
        <w:spacing w:after="0"/>
        <w:ind w:left="0"/>
        <w:jc w:val="both"/>
      </w:pPr>
      <w:r>
        <w:rPr>
          <w:rFonts w:ascii="Times New Roman"/>
          <w:b w:val="false"/>
          <w:i w:val="false"/>
          <w:color w:val="000000"/>
          <w:sz w:val="28"/>
        </w:rPr>
        <w:t>
      оның_____________________________________________________________________</w:t>
      </w:r>
    </w:p>
    <w:bookmarkEnd w:id="803"/>
    <w:bookmarkStart w:name="z949" w:id="804"/>
    <w:p>
      <w:pPr>
        <w:spacing w:after="0"/>
        <w:ind w:left="0"/>
        <w:jc w:val="both"/>
      </w:pPr>
      <w:r>
        <w:rPr>
          <w:rFonts w:ascii="Times New Roman"/>
          <w:b w:val="false"/>
          <w:i w:val="false"/>
          <w:color w:val="000000"/>
          <w:sz w:val="28"/>
        </w:rPr>
        <w:t>
      (оқу орнының атауы)</w:t>
      </w:r>
    </w:p>
    <w:bookmarkEnd w:id="804"/>
    <w:bookmarkStart w:name="z950" w:id="805"/>
    <w:p>
      <w:pPr>
        <w:spacing w:after="0"/>
        <w:ind w:left="0"/>
        <w:jc w:val="both"/>
      </w:pPr>
      <w:r>
        <w:rPr>
          <w:rFonts w:ascii="Times New Roman"/>
          <w:b w:val="false"/>
          <w:i w:val="false"/>
          <w:color w:val="000000"/>
          <w:sz w:val="28"/>
        </w:rPr>
        <w:t>
      ______________________________________________________________факультетінде</w:t>
      </w:r>
    </w:p>
    <w:bookmarkEnd w:id="805"/>
    <w:bookmarkStart w:name="z951" w:id="806"/>
    <w:p>
      <w:pPr>
        <w:spacing w:after="0"/>
        <w:ind w:left="0"/>
        <w:jc w:val="both"/>
      </w:pPr>
      <w:r>
        <w:rPr>
          <w:rFonts w:ascii="Times New Roman"/>
          <w:b w:val="false"/>
          <w:i w:val="false"/>
          <w:color w:val="000000"/>
          <w:sz w:val="28"/>
        </w:rPr>
        <w:t>
      оқыған кезеңде ___________________________ӘЕМ бойынша 20_______ жылы "____"</w:t>
      </w:r>
    </w:p>
    <w:bookmarkEnd w:id="806"/>
    <w:bookmarkStart w:name="z952" w:id="807"/>
    <w:p>
      <w:pPr>
        <w:spacing w:after="0"/>
        <w:ind w:left="0"/>
        <w:jc w:val="both"/>
      </w:pPr>
      <w:r>
        <w:rPr>
          <w:rFonts w:ascii="Times New Roman"/>
          <w:b w:val="false"/>
          <w:i w:val="false"/>
          <w:color w:val="000000"/>
          <w:sz w:val="28"/>
        </w:rPr>
        <w:t>
      __________________________ белгіленген емтихандарды тапсырғаны туралы берілді.</w:t>
      </w:r>
    </w:p>
    <w:bookmarkEnd w:id="807"/>
    <w:bookmarkStart w:name="z953" w:id="808"/>
    <w:p>
      <w:pPr>
        <w:spacing w:after="0"/>
        <w:ind w:left="0"/>
        <w:jc w:val="both"/>
      </w:pPr>
      <w:r>
        <w:rPr>
          <w:rFonts w:ascii="Times New Roman"/>
          <w:b w:val="false"/>
          <w:i w:val="false"/>
          <w:color w:val="000000"/>
          <w:sz w:val="28"/>
        </w:rPr>
        <w:t>
      Оқу-жаттығу жиындарынан 20___ жылғы "____"___________ бастап 20___жылғы</w:t>
      </w:r>
    </w:p>
    <w:bookmarkEnd w:id="808"/>
    <w:bookmarkStart w:name="z954" w:id="809"/>
    <w:p>
      <w:pPr>
        <w:spacing w:after="0"/>
        <w:ind w:left="0"/>
        <w:jc w:val="both"/>
      </w:pPr>
      <w:r>
        <w:rPr>
          <w:rFonts w:ascii="Times New Roman"/>
          <w:b w:val="false"/>
          <w:i w:val="false"/>
          <w:color w:val="000000"/>
          <w:sz w:val="28"/>
        </w:rPr>
        <w:t>
      "____"___________дейін өтті.</w:t>
      </w:r>
    </w:p>
    <w:bookmarkEnd w:id="809"/>
    <w:bookmarkStart w:name="z955" w:id="810"/>
    <w:p>
      <w:pPr>
        <w:spacing w:after="0"/>
        <w:ind w:left="0"/>
        <w:jc w:val="both"/>
      </w:pPr>
      <w:r>
        <w:rPr>
          <w:rFonts w:ascii="Times New Roman"/>
          <w:b w:val="false"/>
          <w:i w:val="false"/>
          <w:color w:val="000000"/>
          <w:sz w:val="28"/>
        </w:rPr>
        <w:t>
      Офицер әскери атағын беруге аттестатталмаған</w:t>
      </w:r>
    </w:p>
    <w:bookmarkEnd w:id="810"/>
    <w:bookmarkStart w:name="z956" w:id="811"/>
    <w:p>
      <w:pPr>
        <w:spacing w:after="0"/>
        <w:ind w:left="0"/>
        <w:jc w:val="both"/>
      </w:pPr>
      <w:r>
        <w:rPr>
          <w:rFonts w:ascii="Times New Roman"/>
          <w:b w:val="false"/>
          <w:i w:val="false"/>
          <w:color w:val="000000"/>
          <w:sz w:val="28"/>
        </w:rPr>
        <w:t>
      __________________________________________________________________________</w:t>
      </w:r>
    </w:p>
    <w:bookmarkEnd w:id="811"/>
    <w:bookmarkStart w:name="z957" w:id="812"/>
    <w:p>
      <w:pPr>
        <w:spacing w:after="0"/>
        <w:ind w:left="0"/>
        <w:jc w:val="both"/>
      </w:pPr>
      <w:r>
        <w:rPr>
          <w:rFonts w:ascii="Times New Roman"/>
          <w:b w:val="false"/>
          <w:i w:val="false"/>
          <w:color w:val="000000"/>
          <w:sz w:val="28"/>
        </w:rPr>
        <w:t>
      (себебі көрсетілсін)</w:t>
      </w:r>
    </w:p>
    <w:bookmarkEnd w:id="812"/>
    <w:bookmarkStart w:name="z958" w:id="813"/>
    <w:p>
      <w:pPr>
        <w:spacing w:after="0"/>
        <w:ind w:left="0"/>
        <w:jc w:val="both"/>
      </w:pPr>
      <w:r>
        <w:rPr>
          <w:rFonts w:ascii="Times New Roman"/>
          <w:b w:val="false"/>
          <w:i w:val="false"/>
          <w:color w:val="000000"/>
          <w:sz w:val="28"/>
        </w:rPr>
        <w:t>
      __________________________________________________________________________</w:t>
      </w:r>
    </w:p>
    <w:bookmarkEnd w:id="813"/>
    <w:bookmarkStart w:name="z959" w:id="814"/>
    <w:p>
      <w:pPr>
        <w:spacing w:after="0"/>
        <w:ind w:left="0"/>
        <w:jc w:val="both"/>
      </w:pPr>
      <w:r>
        <w:rPr>
          <w:rFonts w:ascii="Times New Roman"/>
          <w:b w:val="false"/>
          <w:i w:val="false"/>
          <w:color w:val="000000"/>
          <w:sz w:val="28"/>
        </w:rPr>
        <w:t>
      __________________________________________________________________________</w:t>
      </w:r>
    </w:p>
    <w:bookmarkEnd w:id="814"/>
    <w:bookmarkStart w:name="z960" w:id="815"/>
    <w:p>
      <w:pPr>
        <w:spacing w:after="0"/>
        <w:ind w:left="0"/>
        <w:jc w:val="both"/>
      </w:pPr>
      <w:r>
        <w:rPr>
          <w:rFonts w:ascii="Times New Roman"/>
          <w:b w:val="false"/>
          <w:i w:val="false"/>
          <w:color w:val="000000"/>
          <w:sz w:val="28"/>
        </w:rPr>
        <w:t>
      __________________________________________________________________________</w:t>
      </w:r>
    </w:p>
    <w:bookmarkEnd w:id="815"/>
    <w:bookmarkStart w:name="z961" w:id="816"/>
    <w:p>
      <w:pPr>
        <w:spacing w:after="0"/>
        <w:ind w:left="0"/>
        <w:jc w:val="both"/>
      </w:pPr>
      <w:r>
        <w:rPr>
          <w:rFonts w:ascii="Times New Roman"/>
          <w:b w:val="false"/>
          <w:i w:val="false"/>
          <w:color w:val="000000"/>
          <w:sz w:val="28"/>
        </w:rPr>
        <w:t>
      Анықтама ______________________ ауданы (қаласы) қорғаныс істері басқармасына (бөліміне) ұсыну үшін берілді.</w:t>
      </w:r>
    </w:p>
    <w:bookmarkEnd w:id="816"/>
    <w:bookmarkStart w:name="z962" w:id="817"/>
    <w:p>
      <w:pPr>
        <w:spacing w:after="0"/>
        <w:ind w:left="0"/>
        <w:jc w:val="both"/>
      </w:pPr>
      <w:r>
        <w:rPr>
          <w:rFonts w:ascii="Times New Roman"/>
          <w:b w:val="false"/>
          <w:i w:val="false"/>
          <w:color w:val="000000"/>
          <w:sz w:val="28"/>
        </w:rPr>
        <w:t>
      Әскери кафедра бастығы</w:t>
      </w:r>
    </w:p>
    <w:bookmarkEnd w:id="817"/>
    <w:bookmarkStart w:name="z963" w:id="818"/>
    <w:p>
      <w:pPr>
        <w:spacing w:after="0"/>
        <w:ind w:left="0"/>
        <w:jc w:val="both"/>
      </w:pPr>
      <w:r>
        <w:rPr>
          <w:rFonts w:ascii="Times New Roman"/>
          <w:b w:val="false"/>
          <w:i w:val="false"/>
          <w:color w:val="000000"/>
          <w:sz w:val="28"/>
        </w:rPr>
        <w:t>
      __________________________________________________________________________</w:t>
      </w:r>
    </w:p>
    <w:bookmarkEnd w:id="818"/>
    <w:bookmarkStart w:name="z964" w:id="819"/>
    <w:p>
      <w:pPr>
        <w:spacing w:after="0"/>
        <w:ind w:left="0"/>
        <w:jc w:val="both"/>
      </w:pPr>
      <w:r>
        <w:rPr>
          <w:rFonts w:ascii="Times New Roman"/>
          <w:b w:val="false"/>
          <w:i w:val="false"/>
          <w:color w:val="000000"/>
          <w:sz w:val="28"/>
        </w:rPr>
        <w:t>
      (оқу орнының атауы)</w:t>
      </w:r>
    </w:p>
    <w:bookmarkEnd w:id="819"/>
    <w:bookmarkStart w:name="z965" w:id="820"/>
    <w:p>
      <w:pPr>
        <w:spacing w:after="0"/>
        <w:ind w:left="0"/>
        <w:jc w:val="both"/>
      </w:pPr>
      <w:r>
        <w:rPr>
          <w:rFonts w:ascii="Times New Roman"/>
          <w:b w:val="false"/>
          <w:i w:val="false"/>
          <w:color w:val="000000"/>
          <w:sz w:val="28"/>
        </w:rPr>
        <w:t>
      __________________________________________________________________________</w:t>
      </w:r>
    </w:p>
    <w:bookmarkEnd w:id="820"/>
    <w:bookmarkStart w:name="z966" w:id="821"/>
    <w:p>
      <w:pPr>
        <w:spacing w:after="0"/>
        <w:ind w:left="0"/>
        <w:jc w:val="both"/>
      </w:pPr>
      <w:r>
        <w:rPr>
          <w:rFonts w:ascii="Times New Roman"/>
          <w:b w:val="false"/>
          <w:i w:val="false"/>
          <w:color w:val="000000"/>
          <w:sz w:val="28"/>
        </w:rPr>
        <w:t>
      (әскери атағы, қолы, аты-жөні, тегі)</w:t>
      </w:r>
    </w:p>
    <w:bookmarkEnd w:id="8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20-қосымша</w:t>
            </w:r>
            <w:r>
              <w:br/>
            </w:r>
            <w:r>
              <w:rPr>
                <w:rFonts w:ascii="Times New Roman"/>
                <w:b w:val="false"/>
                <w:i w:val="false"/>
                <w:color w:val="000000"/>
                <w:sz w:val="20"/>
              </w:rPr>
              <w:t>Нысан</w:t>
            </w:r>
          </w:p>
        </w:tc>
      </w:tr>
    </w:tbl>
    <w:bookmarkStart w:name="z968" w:id="822"/>
    <w:p>
      <w:pPr>
        <w:spacing w:after="0"/>
        <w:ind w:left="0"/>
        <w:jc w:val="left"/>
      </w:pPr>
      <w:r>
        <w:rPr>
          <w:rFonts w:ascii="Times New Roman"/>
          <w:b/>
          <w:i w:val="false"/>
          <w:color w:val="000000"/>
        </w:rPr>
        <w:t xml:space="preserve"> _______________________________________________________ (ЖӘБО атауы) 20__ жылғы ___________№ __аудандық (қалалық) әскерге шақыру комиссиясы хаттамасы кітабынан көшірме</w:t>
      </w:r>
    </w:p>
    <w:bookmarkEnd w:id="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 (басқа да өтініштер)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Объективті, зертханалық және құралдық тексеру деректері, диагнозы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шешімі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69" w:id="823"/>
    <w:p>
      <w:pPr>
        <w:spacing w:after="0"/>
        <w:ind w:left="0"/>
        <w:jc w:val="both"/>
      </w:pPr>
      <w:r>
        <w:rPr>
          <w:rFonts w:ascii="Times New Roman"/>
          <w:b w:val="false"/>
          <w:i w:val="false"/>
          <w:color w:val="000000"/>
          <w:sz w:val="28"/>
        </w:rPr>
        <w:t>
      ___________________________________________ бастығы (ЖӘБО атауы)</w:t>
      </w:r>
    </w:p>
    <w:bookmarkEnd w:id="823"/>
    <w:bookmarkStart w:name="z970" w:id="824"/>
    <w:p>
      <w:pPr>
        <w:spacing w:after="0"/>
        <w:ind w:left="0"/>
        <w:jc w:val="both"/>
      </w:pPr>
      <w:r>
        <w:rPr>
          <w:rFonts w:ascii="Times New Roman"/>
          <w:b w:val="false"/>
          <w:i w:val="false"/>
          <w:color w:val="000000"/>
          <w:sz w:val="28"/>
        </w:rPr>
        <w:t>
      ________________________________________________________________ (қолы)</w:t>
      </w:r>
    </w:p>
    <w:bookmarkEnd w:id="8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21-қосымша</w:t>
            </w:r>
            <w:r>
              <w:br/>
            </w:r>
            <w:r>
              <w:rPr>
                <w:rFonts w:ascii="Times New Roman"/>
                <w:b w:val="false"/>
                <w:i w:val="false"/>
                <w:color w:val="000000"/>
                <w:sz w:val="20"/>
              </w:rPr>
              <w:t>Нысан</w:t>
            </w:r>
          </w:p>
        </w:tc>
      </w:tr>
    </w:tbl>
    <w:bookmarkStart w:name="z972" w:id="825"/>
    <w:p>
      <w:pPr>
        <w:spacing w:after="0"/>
        <w:ind w:left="0"/>
        <w:jc w:val="left"/>
      </w:pPr>
      <w:r>
        <w:rPr>
          <w:rFonts w:ascii="Times New Roman"/>
          <w:b/>
          <w:i w:val="false"/>
          <w:color w:val="000000"/>
        </w:rPr>
        <w:t xml:space="preserve"> Әскери есепте тұрған әскерге шақырылушылардың тізімі</w:t>
      </w:r>
    </w:p>
    <w:bookmarkEnd w:id="8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Қашан есепке қабылданды және қайдан келді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және әкесінің аты (бар болса)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Ұлты (қалауы бойынша көрсетілсін)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 қандай оқу орнын аяқтады немесе нешіншісыныпта оқиды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және атқаратын лауазымы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Оқуға немесе емделуге тиіс (қандай бап бойынша және аурудың атауы, қайда тіркелді)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әскери-техникалық мектепте, кәсіптік-техникалық мектепте оқиды (оқыды)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 немесе емделуді аяқтағаны туралы белгі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әскери даярлықтан қайдан өтті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Есептен шығару туралы белгі (қашан және қайда кетті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73" w:id="826"/>
    <w:p>
      <w:pPr>
        <w:spacing w:after="0"/>
        <w:ind w:left="0"/>
        <w:jc w:val="both"/>
      </w:pPr>
      <w:r>
        <w:rPr>
          <w:rFonts w:ascii="Times New Roman"/>
          <w:b w:val="false"/>
          <w:i w:val="false"/>
          <w:color w:val="000000"/>
          <w:sz w:val="28"/>
        </w:rPr>
        <w:t>
      20___жылғы "___" ________________ Қолы ________________</w:t>
      </w:r>
    </w:p>
    <w:bookmarkEnd w:id="8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22-қосымша</w:t>
            </w:r>
          </w:p>
        </w:tc>
      </w:tr>
    </w:tbl>
    <w:bookmarkStart w:name="z975" w:id="827"/>
    <w:p>
      <w:pPr>
        <w:spacing w:after="0"/>
        <w:ind w:left="0"/>
        <w:jc w:val="left"/>
      </w:pPr>
      <w:r>
        <w:rPr>
          <w:rFonts w:ascii="Times New Roman"/>
          <w:b/>
          <w:i w:val="false"/>
          <w:color w:val="000000"/>
        </w:rPr>
        <w:t xml:space="preserve"> _________________________________________ (әскери, арнаулы оқу орнының атауы) оқитындарға әскери билеттер беру ведомосы</w:t>
      </w:r>
    </w:p>
    <w:bookmarkEnd w:id="8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828"/>
          <w:p>
            <w:pPr>
              <w:spacing w:after="20"/>
              <w:ind w:left="20"/>
              <w:jc w:val="both"/>
            </w:pPr>
            <w:r>
              <w:rPr>
                <w:rFonts w:ascii="Times New Roman"/>
                <w:b w:val="false"/>
                <w:i w:val="false"/>
                <w:color w:val="000000"/>
                <w:sz w:val="20"/>
              </w:rPr>
              <w:t>
Р/с</w:t>
            </w:r>
          </w:p>
          <w:bookmarkEnd w:id="828"/>
          <w:p>
            <w:pPr>
              <w:spacing w:after="20"/>
              <w:ind w:left="20"/>
              <w:jc w:val="both"/>
            </w:pPr>
            <w:r>
              <w:rPr>
                <w:rFonts w:ascii="Times New Roman"/>
                <w:b w:val="false"/>
                <w:i w:val="false"/>
                <w:color w:val="000000"/>
                <w:sz w:val="20"/>
              </w:rPr>
              <w:t xml:space="preserve">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829"/>
          <w:p>
            <w:pPr>
              <w:spacing w:after="20"/>
              <w:ind w:left="20"/>
              <w:jc w:val="both"/>
            </w:pPr>
            <w:r>
              <w:rPr>
                <w:rFonts w:ascii="Times New Roman"/>
                <w:b w:val="false"/>
                <w:i w:val="false"/>
                <w:color w:val="000000"/>
                <w:sz w:val="20"/>
              </w:rPr>
              <w:t>
Тегі, аты, әкесінің аты</w:t>
            </w:r>
          </w:p>
          <w:bookmarkEnd w:id="829"/>
          <w:p>
            <w:pPr>
              <w:spacing w:after="20"/>
              <w:ind w:left="20"/>
              <w:jc w:val="both"/>
            </w:pPr>
            <w:r>
              <w:rPr>
                <w:rFonts w:ascii="Times New Roman"/>
                <w:b w:val="false"/>
                <w:i w:val="false"/>
                <w:color w:val="000000"/>
                <w:sz w:val="20"/>
              </w:rPr>
              <w:t>
(бар болса)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билет сериясы және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Алғаны туралы қолы және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78" w:id="830"/>
    <w:p>
      <w:pPr>
        <w:spacing w:after="0"/>
        <w:ind w:left="0"/>
        <w:jc w:val="both"/>
      </w:pPr>
      <w:r>
        <w:rPr>
          <w:rFonts w:ascii="Times New Roman"/>
          <w:b w:val="false"/>
          <w:i w:val="false"/>
          <w:color w:val="000000"/>
          <w:sz w:val="28"/>
        </w:rPr>
        <w:t>
      __________________________________________________________________________</w:t>
      </w:r>
    </w:p>
    <w:bookmarkEnd w:id="830"/>
    <w:bookmarkStart w:name="z979" w:id="831"/>
    <w:p>
      <w:pPr>
        <w:spacing w:after="0"/>
        <w:ind w:left="0"/>
        <w:jc w:val="both"/>
      </w:pPr>
      <w:r>
        <w:rPr>
          <w:rFonts w:ascii="Times New Roman"/>
          <w:b w:val="false"/>
          <w:i w:val="false"/>
          <w:color w:val="000000"/>
          <w:sz w:val="28"/>
        </w:rPr>
        <w:t>
       (лауазымы)</w:t>
      </w:r>
    </w:p>
    <w:bookmarkEnd w:id="831"/>
    <w:bookmarkStart w:name="z980" w:id="832"/>
    <w:p>
      <w:pPr>
        <w:spacing w:after="0"/>
        <w:ind w:left="0"/>
        <w:jc w:val="both"/>
      </w:pPr>
      <w:r>
        <w:rPr>
          <w:rFonts w:ascii="Times New Roman"/>
          <w:b w:val="false"/>
          <w:i w:val="false"/>
          <w:color w:val="000000"/>
          <w:sz w:val="28"/>
        </w:rPr>
        <w:t>
      __________________________________________________________________________</w:t>
      </w:r>
    </w:p>
    <w:bookmarkEnd w:id="832"/>
    <w:bookmarkStart w:name="z981" w:id="833"/>
    <w:p>
      <w:pPr>
        <w:spacing w:after="0"/>
        <w:ind w:left="0"/>
        <w:jc w:val="both"/>
      </w:pPr>
      <w:r>
        <w:rPr>
          <w:rFonts w:ascii="Times New Roman"/>
          <w:b w:val="false"/>
          <w:i w:val="false"/>
          <w:color w:val="000000"/>
          <w:sz w:val="28"/>
        </w:rPr>
        <w:t>
       (атағы, қолы, аты-жөні, тегі)</w:t>
      </w:r>
    </w:p>
    <w:bookmarkEnd w:id="833"/>
    <w:bookmarkStart w:name="z982" w:id="834"/>
    <w:p>
      <w:pPr>
        <w:spacing w:after="0"/>
        <w:ind w:left="0"/>
        <w:jc w:val="both"/>
      </w:pPr>
      <w:r>
        <w:rPr>
          <w:rFonts w:ascii="Times New Roman"/>
          <w:b w:val="false"/>
          <w:i w:val="false"/>
          <w:color w:val="000000"/>
          <w:sz w:val="28"/>
        </w:rPr>
        <w:t>
      Мөр орны</w:t>
      </w:r>
    </w:p>
    <w:bookmarkEnd w:id="834"/>
    <w:bookmarkStart w:name="z983" w:id="835"/>
    <w:p>
      <w:pPr>
        <w:spacing w:after="0"/>
        <w:ind w:left="0"/>
        <w:jc w:val="both"/>
      </w:pPr>
      <w:r>
        <w:rPr>
          <w:rFonts w:ascii="Times New Roman"/>
          <w:b w:val="false"/>
          <w:i w:val="false"/>
          <w:color w:val="000000"/>
          <w:sz w:val="28"/>
        </w:rPr>
        <w:t>
      Ескертпе: Беру ведомосы 2 данада жасалады, оның екінші данасы берілмеген (бүлінген) әскери билет бланкісімен берілген сәттен бастап 10 жұмыс күнінен кешіктірілмей ЖӘБО-ға жолданады.</w:t>
      </w:r>
    </w:p>
    <w:bookmarkEnd w:id="8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23-қосымша</w:t>
            </w:r>
            <w:r>
              <w:br/>
            </w:r>
            <w:r>
              <w:rPr>
                <w:rFonts w:ascii="Times New Roman"/>
                <w:b w:val="false"/>
                <w:i w:val="false"/>
                <w:color w:val="000000"/>
                <w:sz w:val="20"/>
              </w:rPr>
              <w:t>Нысан</w:t>
            </w:r>
          </w:p>
        </w:tc>
      </w:tr>
    </w:tbl>
    <w:bookmarkStart w:name="z985" w:id="836"/>
    <w:p>
      <w:pPr>
        <w:spacing w:after="0"/>
        <w:ind w:left="0"/>
        <w:jc w:val="left"/>
      </w:pPr>
      <w:r>
        <w:rPr>
          <w:rFonts w:ascii="Times New Roman"/>
          <w:b/>
          <w:i w:val="false"/>
          <w:color w:val="000000"/>
        </w:rPr>
        <w:t xml:space="preserve"> _____________________________________________________________________________ (заңды тұлғаның атауы) _____________________________________________________________________________ жұмыс істейтін (оқитын) _______ жылы туған мерзімді әскери қызметке даярлауға тиіс азаматтардың тізімі 20__жылғы "____" _________________ жағдай бойынша</w:t>
      </w:r>
    </w:p>
    <w:bookmarkEnd w:id="8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Ұлты (қалауы бойынша көрсетіледі)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 қайда және нешінші сыныпта, нешінші курста оқиды немесе неше сыныпты және курсты бітірді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және атқаратын лауазымы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тілдерді меңгерген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86" w:id="837"/>
    <w:p>
      <w:pPr>
        <w:spacing w:after="0"/>
        <w:ind w:left="0"/>
        <w:jc w:val="both"/>
      </w:pPr>
      <w:r>
        <w:rPr>
          <w:rFonts w:ascii="Times New Roman"/>
          <w:b w:val="false"/>
          <w:i w:val="false"/>
          <w:color w:val="000000"/>
          <w:sz w:val="28"/>
        </w:rPr>
        <w:t>
      Мөр орны 20 __жылғы "___" ___________</w:t>
      </w:r>
    </w:p>
    <w:bookmarkEnd w:id="837"/>
    <w:bookmarkStart w:name="z987" w:id="838"/>
    <w:p>
      <w:pPr>
        <w:spacing w:after="0"/>
        <w:ind w:left="0"/>
        <w:jc w:val="both"/>
      </w:pPr>
      <w:r>
        <w:rPr>
          <w:rFonts w:ascii="Times New Roman"/>
          <w:b w:val="false"/>
          <w:i w:val="false"/>
          <w:color w:val="000000"/>
          <w:sz w:val="28"/>
        </w:rPr>
        <w:t>
      Басшының қолы____________</w:t>
      </w:r>
    </w:p>
    <w:bookmarkEnd w:id="8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24-қосымша</w:t>
            </w:r>
            <w:r>
              <w:br/>
            </w:r>
            <w:r>
              <w:rPr>
                <w:rFonts w:ascii="Times New Roman"/>
                <w:b w:val="false"/>
                <w:i w:val="false"/>
                <w:color w:val="000000"/>
                <w:sz w:val="20"/>
              </w:rPr>
              <w:t>Нысан</w:t>
            </w:r>
          </w:p>
        </w:tc>
      </w:tr>
    </w:tbl>
    <w:bookmarkStart w:name="z989" w:id="839"/>
    <w:p>
      <w:pPr>
        <w:spacing w:after="0"/>
        <w:ind w:left="0"/>
        <w:jc w:val="left"/>
      </w:pPr>
      <w:r>
        <w:rPr>
          <w:rFonts w:ascii="Times New Roman"/>
          <w:b/>
          <w:i w:val="false"/>
          <w:color w:val="000000"/>
        </w:rPr>
        <w:t xml:space="preserve"> Әскери міндеттілерді, әскерге шақырылушыларды әскери есепке алудың және броньға қоюдың жай-күйін тексеру журналы</w:t>
      </w:r>
    </w:p>
    <w:bookmarkEnd w:id="8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Тексерген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Тексерушінің лауазымы, тегі мен аты-жөні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барысында қандай кемшілік анықталды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нәтижесі бойынша қорытынды. Кемшілікті жою мерзімі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тексеру нәтижесі бойынша қандай шара қабылдады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25-қосымша</w:t>
            </w:r>
            <w:r>
              <w:br/>
            </w:r>
            <w:r>
              <w:rPr>
                <w:rFonts w:ascii="Times New Roman"/>
                <w:b w:val="false"/>
                <w:i w:val="false"/>
                <w:color w:val="000000"/>
                <w:sz w:val="20"/>
              </w:rPr>
              <w:t>Нысан</w:t>
            </w:r>
          </w:p>
        </w:tc>
      </w:tr>
    </w:tbl>
    <w:bookmarkStart w:name="z991" w:id="840"/>
    <w:p>
      <w:pPr>
        <w:spacing w:after="0"/>
        <w:ind w:left="0"/>
        <w:jc w:val="left"/>
      </w:pPr>
      <w:r>
        <w:rPr>
          <w:rFonts w:ascii="Times New Roman"/>
          <w:b/>
          <w:i w:val="false"/>
          <w:color w:val="000000"/>
        </w:rPr>
        <w:t xml:space="preserve"> ___________________________________________________________________</w:t>
      </w:r>
    </w:p>
    <w:bookmarkEnd w:id="840"/>
    <w:bookmarkStart w:name="z992" w:id="841"/>
    <w:p>
      <w:pPr>
        <w:spacing w:after="0"/>
        <w:ind w:left="0"/>
        <w:jc w:val="left"/>
      </w:pPr>
      <w:r>
        <w:rPr>
          <w:rFonts w:ascii="Times New Roman"/>
          <w:b/>
          <w:i w:val="false"/>
          <w:color w:val="000000"/>
        </w:rPr>
        <w:t xml:space="preserve"> (заңды тұлғаның атауы)</w:t>
      </w:r>
    </w:p>
    <w:bookmarkEnd w:id="841"/>
    <w:bookmarkStart w:name="z993" w:id="842"/>
    <w:p>
      <w:pPr>
        <w:spacing w:after="0"/>
        <w:ind w:left="0"/>
        <w:jc w:val="left"/>
      </w:pPr>
      <w:r>
        <w:rPr>
          <w:rFonts w:ascii="Times New Roman"/>
          <w:b/>
          <w:i w:val="false"/>
          <w:color w:val="000000"/>
        </w:rPr>
        <w:t xml:space="preserve"> әскери міндеттілер мен әскерге шақырылушылардың тізімі</w:t>
      </w:r>
    </w:p>
    <w:bookmarkEnd w:id="8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843"/>
          <w:p>
            <w:pPr>
              <w:spacing w:after="20"/>
              <w:ind w:left="20"/>
              <w:jc w:val="both"/>
            </w:pPr>
            <w:r>
              <w:rPr>
                <w:rFonts w:ascii="Times New Roman"/>
                <w:b w:val="false"/>
                <w:i w:val="false"/>
                <w:color w:val="000000"/>
                <w:sz w:val="20"/>
              </w:rPr>
              <w:t>
Р/с</w:t>
            </w:r>
          </w:p>
          <w:bookmarkEnd w:id="843"/>
          <w:p>
            <w:pPr>
              <w:spacing w:after="20"/>
              <w:ind w:left="20"/>
              <w:jc w:val="both"/>
            </w:pPr>
            <w:r>
              <w:rPr>
                <w:rFonts w:ascii="Times New Roman"/>
                <w:b w:val="false"/>
                <w:i w:val="false"/>
                <w:color w:val="000000"/>
                <w:sz w:val="20"/>
              </w:rPr>
              <w:t xml:space="preserve">
№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844"/>
          <w:p>
            <w:pPr>
              <w:spacing w:after="20"/>
              <w:ind w:left="20"/>
              <w:jc w:val="both"/>
            </w:pPr>
            <w:r>
              <w:rPr>
                <w:rFonts w:ascii="Times New Roman"/>
                <w:b w:val="false"/>
                <w:i w:val="false"/>
                <w:color w:val="000000"/>
                <w:sz w:val="20"/>
              </w:rPr>
              <w:t>
Тегі, аты, әкесінің аты</w:t>
            </w:r>
          </w:p>
          <w:bookmarkEnd w:id="844"/>
          <w:p>
            <w:pPr>
              <w:spacing w:after="20"/>
              <w:ind w:left="20"/>
              <w:jc w:val="both"/>
            </w:pPr>
            <w:r>
              <w:rPr>
                <w:rFonts w:ascii="Times New Roman"/>
                <w:b w:val="false"/>
                <w:i w:val="false"/>
                <w:color w:val="000000"/>
                <w:sz w:val="20"/>
              </w:rPr>
              <w:t>
(бар болса)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 кетті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Кеткен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 келу күні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96" w:id="845"/>
    <w:p>
      <w:pPr>
        <w:spacing w:after="0"/>
        <w:ind w:left="0"/>
        <w:jc w:val="both"/>
      </w:pPr>
      <w:r>
        <w:rPr>
          <w:rFonts w:ascii="Times New Roman"/>
          <w:b w:val="false"/>
          <w:i w:val="false"/>
          <w:color w:val="000000"/>
          <w:sz w:val="28"/>
        </w:rPr>
        <w:t>
      __________________________________________________________________________</w:t>
      </w:r>
    </w:p>
    <w:bookmarkEnd w:id="845"/>
    <w:bookmarkStart w:name="z997" w:id="846"/>
    <w:p>
      <w:pPr>
        <w:spacing w:after="0"/>
        <w:ind w:left="0"/>
        <w:jc w:val="both"/>
      </w:pPr>
      <w:r>
        <w:rPr>
          <w:rFonts w:ascii="Times New Roman"/>
          <w:b w:val="false"/>
          <w:i w:val="false"/>
          <w:color w:val="000000"/>
          <w:sz w:val="28"/>
        </w:rPr>
        <w:t>
      кадр органы қызметкерінің немесе әскери есепті жүргізу жүктелген адамның аты-жөні, тегі) (қолы)</w:t>
      </w:r>
    </w:p>
    <w:bookmarkEnd w:id="846"/>
    <w:bookmarkStart w:name="z998" w:id="847"/>
    <w:p>
      <w:pPr>
        <w:spacing w:after="0"/>
        <w:ind w:left="0"/>
        <w:jc w:val="both"/>
      </w:pPr>
      <w:r>
        <w:rPr>
          <w:rFonts w:ascii="Times New Roman"/>
          <w:b w:val="false"/>
          <w:i w:val="false"/>
          <w:color w:val="000000"/>
          <w:sz w:val="28"/>
        </w:rPr>
        <w:t xml:space="preserve">
      20 __ жылғы "___" ______________ </w:t>
      </w:r>
    </w:p>
    <w:bookmarkEnd w:id="8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26-қосымша</w:t>
            </w:r>
            <w:r>
              <w:br/>
            </w:r>
            <w:r>
              <w:rPr>
                <w:rFonts w:ascii="Times New Roman"/>
                <w:b w:val="false"/>
                <w:i w:val="false"/>
                <w:color w:val="000000"/>
                <w:sz w:val="20"/>
              </w:rPr>
              <w:t>Нысан</w:t>
            </w:r>
          </w:p>
        </w:tc>
      </w:tr>
    </w:tbl>
    <w:bookmarkStart w:name="z1000" w:id="848"/>
    <w:p>
      <w:pPr>
        <w:spacing w:after="0"/>
        <w:ind w:left="0"/>
        <w:jc w:val="left"/>
      </w:pPr>
      <w:r>
        <w:rPr>
          <w:rFonts w:ascii="Times New Roman"/>
          <w:b/>
          <w:i w:val="false"/>
          <w:color w:val="000000"/>
        </w:rPr>
        <w:t xml:space="preserve"> Құқық қорғау және арнаулы органдардағы лауазымдарға қабылданған азаматтардың атаулы тізімі</w:t>
      </w:r>
    </w:p>
    <w:bookmarkEnd w:id="8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және әкесінің аты (бар болса)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Әскери-есептік мамандықтың нөмірі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Кімнің бұйрығымен және қандай лауазымға тағайындалды, бұйрықтың нөмірі мен күні (арнаулы мемлекеттік органдарда толтырылмайды)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құжаттары кімге, қашан және қандай шығ. № ҚІБ(Б)-да жолданды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01" w:id="849"/>
    <w:p>
      <w:pPr>
        <w:spacing w:after="0"/>
        <w:ind w:left="0"/>
        <w:jc w:val="both"/>
      </w:pPr>
      <w:r>
        <w:rPr>
          <w:rFonts w:ascii="Times New Roman"/>
          <w:b w:val="false"/>
          <w:i w:val="false"/>
          <w:color w:val="000000"/>
          <w:sz w:val="28"/>
        </w:rPr>
        <w:t>
      __________________________________________________________________________</w:t>
      </w:r>
    </w:p>
    <w:bookmarkEnd w:id="849"/>
    <w:bookmarkStart w:name="z1002" w:id="850"/>
    <w:p>
      <w:pPr>
        <w:spacing w:after="0"/>
        <w:ind w:left="0"/>
        <w:jc w:val="both"/>
      </w:pPr>
      <w:r>
        <w:rPr>
          <w:rFonts w:ascii="Times New Roman"/>
          <w:b w:val="false"/>
          <w:i w:val="false"/>
          <w:color w:val="000000"/>
          <w:sz w:val="28"/>
        </w:rPr>
        <w:t>
      (лауазымы)</w:t>
      </w:r>
    </w:p>
    <w:bookmarkEnd w:id="850"/>
    <w:bookmarkStart w:name="z1003" w:id="851"/>
    <w:p>
      <w:pPr>
        <w:spacing w:after="0"/>
        <w:ind w:left="0"/>
        <w:jc w:val="both"/>
      </w:pPr>
      <w:r>
        <w:rPr>
          <w:rFonts w:ascii="Times New Roman"/>
          <w:b w:val="false"/>
          <w:i w:val="false"/>
          <w:color w:val="000000"/>
          <w:sz w:val="28"/>
        </w:rPr>
        <w:t>
      __________________________________________________________________________</w:t>
      </w:r>
    </w:p>
    <w:bookmarkEnd w:id="851"/>
    <w:bookmarkStart w:name="z1004" w:id="852"/>
    <w:p>
      <w:pPr>
        <w:spacing w:after="0"/>
        <w:ind w:left="0"/>
        <w:jc w:val="both"/>
      </w:pPr>
      <w:r>
        <w:rPr>
          <w:rFonts w:ascii="Times New Roman"/>
          <w:b w:val="false"/>
          <w:i w:val="false"/>
          <w:color w:val="000000"/>
          <w:sz w:val="28"/>
        </w:rPr>
        <w:t>
       (атағы, қолы, аты-жөні, тегі)</w:t>
      </w:r>
    </w:p>
    <w:bookmarkEnd w:id="8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27-қосымша</w:t>
            </w:r>
            <w:r>
              <w:br/>
            </w:r>
            <w:r>
              <w:rPr>
                <w:rFonts w:ascii="Times New Roman"/>
                <w:b w:val="false"/>
                <w:i w:val="false"/>
                <w:color w:val="000000"/>
                <w:sz w:val="20"/>
              </w:rPr>
              <w:t>Нысан</w:t>
            </w:r>
          </w:p>
        </w:tc>
      </w:tr>
    </w:tbl>
    <w:bookmarkStart w:name="z1006" w:id="853"/>
    <w:p>
      <w:pPr>
        <w:spacing w:after="0"/>
        <w:ind w:left="0"/>
        <w:jc w:val="both"/>
      </w:pPr>
      <w:r>
        <w:rPr>
          <w:rFonts w:ascii="Times New Roman"/>
          <w:b w:val="false"/>
          <w:i w:val="false"/>
          <w:color w:val="000000"/>
          <w:sz w:val="28"/>
        </w:rPr>
        <w:t>
      Әскери бөлімнің (мекеменің) бұрыштама мөртаңбасы</w:t>
      </w:r>
    </w:p>
    <w:bookmarkEnd w:id="853"/>
    <w:bookmarkStart w:name="z1007" w:id="854"/>
    <w:p>
      <w:pPr>
        <w:spacing w:after="0"/>
        <w:ind w:left="0"/>
        <w:jc w:val="left"/>
      </w:pPr>
      <w:r>
        <w:rPr>
          <w:rFonts w:ascii="Times New Roman"/>
          <w:b/>
          <w:i w:val="false"/>
          <w:color w:val="000000"/>
        </w:rPr>
        <w:t xml:space="preserve"> Нұсқама</w:t>
      </w:r>
    </w:p>
    <w:bookmarkEnd w:id="854"/>
    <w:bookmarkStart w:name="z1008" w:id="855"/>
    <w:p>
      <w:pPr>
        <w:spacing w:after="0"/>
        <w:ind w:left="0"/>
        <w:jc w:val="left"/>
      </w:pPr>
      <w:r>
        <w:rPr>
          <w:rFonts w:ascii="Times New Roman"/>
          <w:b/>
          <w:i w:val="false"/>
          <w:color w:val="000000"/>
        </w:rPr>
        <w:t xml:space="preserve"> _______________________________________________________________________________</w:t>
      </w:r>
    </w:p>
    <w:bookmarkEnd w:id="855"/>
    <w:bookmarkStart w:name="z1009" w:id="856"/>
    <w:p>
      <w:pPr>
        <w:spacing w:after="0"/>
        <w:ind w:left="0"/>
        <w:jc w:val="left"/>
      </w:pPr>
      <w:r>
        <w:rPr>
          <w:rFonts w:ascii="Times New Roman"/>
          <w:b/>
          <w:i w:val="false"/>
          <w:color w:val="000000"/>
        </w:rPr>
        <w:t xml:space="preserve"> (әскери атағы)</w:t>
      </w:r>
    </w:p>
    <w:bookmarkEnd w:id="856"/>
    <w:bookmarkStart w:name="z1010" w:id="857"/>
    <w:p>
      <w:pPr>
        <w:spacing w:after="0"/>
        <w:ind w:left="0"/>
        <w:jc w:val="left"/>
      </w:pPr>
      <w:r>
        <w:rPr>
          <w:rFonts w:ascii="Times New Roman"/>
          <w:b/>
          <w:i w:val="false"/>
          <w:color w:val="000000"/>
        </w:rPr>
        <w:t xml:space="preserve"> ______________________________________________________________________________</w:t>
      </w:r>
    </w:p>
    <w:bookmarkEnd w:id="857"/>
    <w:bookmarkStart w:name="z1011" w:id="858"/>
    <w:p>
      <w:pPr>
        <w:spacing w:after="0"/>
        <w:ind w:left="0"/>
        <w:jc w:val="left"/>
      </w:pPr>
      <w:r>
        <w:rPr>
          <w:rFonts w:ascii="Times New Roman"/>
          <w:b/>
          <w:i w:val="false"/>
          <w:color w:val="000000"/>
        </w:rPr>
        <w:t xml:space="preserve"> (тегі, аты, әкесінің аты (бар болса)</w:t>
      </w:r>
    </w:p>
    <w:bookmarkEnd w:id="858"/>
    <w:bookmarkStart w:name="z1012" w:id="859"/>
    <w:p>
      <w:pPr>
        <w:spacing w:after="0"/>
        <w:ind w:left="0"/>
        <w:jc w:val="both"/>
      </w:pPr>
      <w:r>
        <w:rPr>
          <w:rFonts w:ascii="Times New Roman"/>
          <w:b w:val="false"/>
          <w:i w:val="false"/>
          <w:color w:val="000000"/>
          <w:sz w:val="28"/>
        </w:rPr>
        <w:t>
      Сізге 20___жылғы "____"______________дейінгі мерзімде тұрақты тұрғылықты жеріңіз бойынша ауданның (облыстық маңызы бар қаланың) ЖӘБО-сына әскери есепке қою бойынша мемлекеттік көрсетілетін қызметін алу үшін "электрондық үкімет" порталына өтініш беруді ұсынамын.</w:t>
      </w:r>
    </w:p>
    <w:bookmarkEnd w:id="859"/>
    <w:bookmarkStart w:name="z1013" w:id="860"/>
    <w:p>
      <w:pPr>
        <w:spacing w:after="0"/>
        <w:ind w:left="0"/>
        <w:jc w:val="both"/>
      </w:pPr>
      <w:r>
        <w:rPr>
          <w:rFonts w:ascii="Times New Roman"/>
          <w:b w:val="false"/>
          <w:i w:val="false"/>
          <w:color w:val="000000"/>
          <w:sz w:val="28"/>
        </w:rPr>
        <w:t>
      Негіз:</w:t>
      </w:r>
    </w:p>
    <w:bookmarkEnd w:id="860"/>
    <w:bookmarkStart w:name="z1014" w:id="861"/>
    <w:p>
      <w:pPr>
        <w:spacing w:after="0"/>
        <w:ind w:left="0"/>
        <w:jc w:val="both"/>
      </w:pPr>
      <w:r>
        <w:rPr>
          <w:rFonts w:ascii="Times New Roman"/>
          <w:b w:val="false"/>
          <w:i w:val="false"/>
          <w:color w:val="000000"/>
          <w:sz w:val="28"/>
        </w:rPr>
        <w:t>
      __________________________________________________________________________</w:t>
      </w:r>
    </w:p>
    <w:bookmarkEnd w:id="861"/>
    <w:bookmarkStart w:name="z1015" w:id="862"/>
    <w:p>
      <w:pPr>
        <w:spacing w:after="0"/>
        <w:ind w:left="0"/>
        <w:jc w:val="both"/>
      </w:pPr>
      <w:r>
        <w:rPr>
          <w:rFonts w:ascii="Times New Roman"/>
          <w:b w:val="false"/>
          <w:i w:val="false"/>
          <w:color w:val="000000"/>
          <w:sz w:val="28"/>
        </w:rPr>
        <w:t>
      __________________________________________________________________________</w:t>
      </w:r>
    </w:p>
    <w:bookmarkEnd w:id="862"/>
    <w:bookmarkStart w:name="z1016" w:id="863"/>
    <w:p>
      <w:pPr>
        <w:spacing w:after="0"/>
        <w:ind w:left="0"/>
        <w:jc w:val="both"/>
      </w:pPr>
      <w:r>
        <w:rPr>
          <w:rFonts w:ascii="Times New Roman"/>
          <w:b w:val="false"/>
          <w:i w:val="false"/>
          <w:color w:val="000000"/>
          <w:sz w:val="28"/>
        </w:rPr>
        <w:t>
      Командир (бастық) ________________________________________________________</w:t>
      </w:r>
    </w:p>
    <w:bookmarkEnd w:id="863"/>
    <w:bookmarkStart w:name="z1017" w:id="864"/>
    <w:p>
      <w:pPr>
        <w:spacing w:after="0"/>
        <w:ind w:left="0"/>
        <w:jc w:val="both"/>
      </w:pPr>
      <w:r>
        <w:rPr>
          <w:rFonts w:ascii="Times New Roman"/>
          <w:b w:val="false"/>
          <w:i w:val="false"/>
          <w:color w:val="000000"/>
          <w:sz w:val="28"/>
        </w:rPr>
        <w:t>
       (қолы, тегі мен аты-жөні)</w:t>
      </w:r>
    </w:p>
    <w:bookmarkEnd w:id="864"/>
    <w:bookmarkStart w:name="z1018" w:id="865"/>
    <w:p>
      <w:pPr>
        <w:spacing w:after="0"/>
        <w:ind w:left="0"/>
        <w:jc w:val="both"/>
      </w:pPr>
      <w:r>
        <w:rPr>
          <w:rFonts w:ascii="Times New Roman"/>
          <w:b w:val="false"/>
          <w:i w:val="false"/>
          <w:color w:val="000000"/>
          <w:sz w:val="28"/>
        </w:rPr>
        <w:t>
      Мөр орны</w:t>
      </w:r>
    </w:p>
    <w:bookmarkEnd w:id="865"/>
    <w:bookmarkStart w:name="z1019" w:id="866"/>
    <w:p>
      <w:pPr>
        <w:spacing w:after="0"/>
        <w:ind w:left="0"/>
        <w:jc w:val="both"/>
      </w:pPr>
      <w:r>
        <w:rPr>
          <w:rFonts w:ascii="Times New Roman"/>
          <w:b w:val="false"/>
          <w:i w:val="false"/>
          <w:color w:val="000000"/>
          <w:sz w:val="28"/>
        </w:rPr>
        <w:t>
      210 х 148 форматы</w:t>
      </w:r>
    </w:p>
    <w:bookmarkEnd w:id="8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28-қосымша</w:t>
            </w:r>
            <w:r>
              <w:br/>
            </w:r>
            <w:r>
              <w:rPr>
                <w:rFonts w:ascii="Times New Roman"/>
                <w:b w:val="false"/>
                <w:i w:val="false"/>
                <w:color w:val="000000"/>
                <w:sz w:val="20"/>
              </w:rPr>
              <w:t>Нысан</w:t>
            </w:r>
          </w:p>
        </w:tc>
      </w:tr>
    </w:tbl>
    <w:bookmarkStart w:name="z1021" w:id="867"/>
    <w:p>
      <w:pPr>
        <w:spacing w:after="0"/>
        <w:ind w:left="0"/>
        <w:jc w:val="left"/>
      </w:pPr>
      <w:r>
        <w:rPr>
          <w:rFonts w:ascii="Times New Roman"/>
          <w:b/>
          <w:i w:val="false"/>
          <w:color w:val="000000"/>
        </w:rPr>
        <w:t xml:space="preserve"> _________________________________________________________________________</w:t>
      </w:r>
    </w:p>
    <w:bookmarkEnd w:id="867"/>
    <w:bookmarkStart w:name="z1022" w:id="868"/>
    <w:p>
      <w:pPr>
        <w:spacing w:after="0"/>
        <w:ind w:left="0"/>
        <w:jc w:val="left"/>
      </w:pPr>
      <w:r>
        <w:rPr>
          <w:rFonts w:ascii="Times New Roman"/>
          <w:b/>
          <w:i w:val="false"/>
          <w:color w:val="000000"/>
        </w:rPr>
        <w:t xml:space="preserve"> (құқық қорғау немесе арнаулы мемлекеттік органның атауы) жеке құрам тізімінен</w:t>
      </w:r>
    </w:p>
    <w:bookmarkEnd w:id="868"/>
    <w:bookmarkStart w:name="z1023" w:id="869"/>
    <w:p>
      <w:pPr>
        <w:spacing w:after="0"/>
        <w:ind w:left="0"/>
        <w:jc w:val="left"/>
      </w:pPr>
      <w:r>
        <w:rPr>
          <w:rFonts w:ascii="Times New Roman"/>
          <w:b/>
          <w:i w:val="false"/>
          <w:color w:val="000000"/>
        </w:rPr>
        <w:t xml:space="preserve"> шығарылған (алып тасталған) азаматқа арналған мәлімет</w:t>
      </w:r>
    </w:p>
    <w:bookmarkEnd w:id="869"/>
    <w:bookmarkStart w:name="z1024" w:id="870"/>
    <w:p>
      <w:pPr>
        <w:spacing w:after="0"/>
        <w:ind w:left="0"/>
        <w:jc w:val="left"/>
      </w:pPr>
      <w:r>
        <w:rPr>
          <w:rFonts w:ascii="Times New Roman"/>
          <w:b/>
          <w:i w:val="false"/>
          <w:color w:val="000000"/>
        </w:rPr>
        <w:t xml:space="preserve"> 1. Жалпы мәлімет</w:t>
      </w:r>
    </w:p>
    <w:bookmarkEnd w:id="8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Әкесінің аты (бар болса)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куәландыратын құжат (серия №, берілген күні, кім берді)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871"/>
          <w:p>
            <w:pPr>
              <w:spacing w:after="20"/>
              <w:ind w:left="20"/>
              <w:jc w:val="both"/>
            </w:pPr>
            <w:r>
              <w:rPr>
                <w:rFonts w:ascii="Times New Roman"/>
                <w:b w:val="false"/>
                <w:i w:val="false"/>
                <w:color w:val="000000"/>
                <w:sz w:val="20"/>
              </w:rPr>
              <w:t xml:space="preserve">
Жүргізуші куәлігінің № </w:t>
            </w:r>
          </w:p>
          <w:bookmarkEnd w:id="871"/>
          <w:p>
            <w:pPr>
              <w:spacing w:after="20"/>
              <w:ind w:left="20"/>
              <w:jc w:val="both"/>
            </w:pPr>
            <w:r>
              <w:rPr>
                <w:rFonts w:ascii="Times New Roman"/>
                <w:b w:val="false"/>
                <w:i w:val="false"/>
                <w:color w:val="000000"/>
                <w:sz w:val="20"/>
              </w:rPr>
              <w:t>
- санаты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26" w:id="872"/>
    <w:p>
      <w:pPr>
        <w:spacing w:after="0"/>
        <w:ind w:left="0"/>
        <w:jc w:val="both"/>
      </w:pPr>
      <w:r>
        <w:rPr>
          <w:rFonts w:ascii="Times New Roman"/>
          <w:b w:val="false"/>
          <w:i w:val="false"/>
          <w:color w:val="000000"/>
          <w:sz w:val="28"/>
        </w:rPr>
        <w:t>
      2. Әскери қызметке қатынасы туралы мәлімет</w:t>
      </w:r>
    </w:p>
    <w:bookmarkEnd w:id="8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атағыны4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Әскери-есептік мамандығы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ҚІБ(Б) әскерге шақырды (әскерге шақырылған күні)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 қабылданды (бұйрықтың күні және нөмірі, кімнің бұйрығы, қабылдау орны)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билеті (сериясы және №, берілген күні, кім берді)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27" w:id="873"/>
    <w:p>
      <w:pPr>
        <w:spacing w:after="0"/>
        <w:ind w:left="0"/>
        <w:jc w:val="both"/>
      </w:pPr>
      <w:r>
        <w:rPr>
          <w:rFonts w:ascii="Times New Roman"/>
          <w:b w:val="false"/>
          <w:i w:val="false"/>
          <w:color w:val="000000"/>
          <w:sz w:val="28"/>
        </w:rPr>
        <w:t>
      3. Әскери қызмет өткеру (әрбір әскери бөлім бойынша бөлек)</w:t>
      </w:r>
    </w:p>
    <w:bookmarkEnd w:id="8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бөлімнің атауы, лауазымы және техника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ӘЕМ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уақыттан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уақытқа дейін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874"/>
          <w:p>
            <w:pPr>
              <w:spacing w:after="20"/>
              <w:ind w:left="20"/>
              <w:jc w:val="both"/>
            </w:pPr>
            <w:r>
              <w:rPr>
                <w:rFonts w:ascii="Times New Roman"/>
                <w:b w:val="false"/>
                <w:i w:val="false"/>
                <w:color w:val="000000"/>
                <w:sz w:val="20"/>
              </w:rPr>
              <w:t xml:space="preserve">
4. Құқық қорғау және арнаулы мемлекеттік органдарда қызмет өткеру </w:t>
            </w:r>
          </w:p>
          <w:bookmarkEnd w:id="874"/>
          <w:p>
            <w:pPr>
              <w:spacing w:after="20"/>
              <w:ind w:left="20"/>
              <w:jc w:val="both"/>
            </w:pPr>
            <w:r>
              <w:rPr>
                <w:rFonts w:ascii="Times New Roman"/>
                <w:b w:val="false"/>
                <w:i w:val="false"/>
                <w:color w:val="000000"/>
                <w:sz w:val="20"/>
              </w:rPr>
              <w:t xml:space="preserve">
(жалпы кезең)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бөлімнің, лауазымының және техника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ӘЕМ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уақыттан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уақытқа дейін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_____________________________________20___ ж."____"_________ № _______бұйрығы негізінде запасқа (отставкаға) шығарылды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ерекше белгілері, қандай қару-жарақ пен техникада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іс-қимылға қатысуы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наградалармен, төс белгілермен, бағалы сыйлықтармен наградталуы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Жаралануы және контузия алуы (күні және сипаты)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Оқу-жаттығу жиынынан өтуі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Неше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әскери бөлімнің жанында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лауазымда және техника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Антропометриялық деректер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Басының өлшемі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Газтұмша өлшемі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Киім-кешек өлшемі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киім өлшемі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Медициналық куәландыру туралы мәлімет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жағдайы (әскери қызметке жарамдылығы)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белгілер (қосымша мәліметтер)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29" w:id="875"/>
    <w:p>
      <w:pPr>
        <w:spacing w:after="0"/>
        <w:ind w:left="0"/>
        <w:jc w:val="left"/>
      </w:pPr>
      <w:r>
        <w:rPr>
          <w:rFonts w:ascii="Times New Roman"/>
          <w:b/>
          <w:i w:val="false"/>
          <w:color w:val="000000"/>
        </w:rPr>
        <w:t xml:space="preserve"> Мәліметтерді толтыру бойынша түсіндірме</w:t>
      </w:r>
    </w:p>
    <w:bookmarkEnd w:id="875"/>
    <w:bookmarkStart w:name="z1030" w:id="876"/>
    <w:p>
      <w:pPr>
        <w:spacing w:after="0"/>
        <w:ind w:left="0"/>
        <w:jc w:val="both"/>
      </w:pPr>
      <w:r>
        <w:rPr>
          <w:rFonts w:ascii="Times New Roman"/>
          <w:b w:val="false"/>
          <w:i w:val="false"/>
          <w:color w:val="000000"/>
          <w:sz w:val="28"/>
        </w:rPr>
        <w:t>
      Мәлімет жүйелі түрде және жеке істегі, сондай-ақ қажетті мәліметтер қамтылған өзге де құжаттардағы деректерге дәлме-дәл сәйкестікте толтырылады.</w:t>
      </w:r>
    </w:p>
    <w:bookmarkEnd w:id="876"/>
    <w:bookmarkStart w:name="z1031" w:id="877"/>
    <w:p>
      <w:pPr>
        <w:spacing w:after="0"/>
        <w:ind w:left="0"/>
        <w:jc w:val="both"/>
      </w:pPr>
      <w:r>
        <w:rPr>
          <w:rFonts w:ascii="Times New Roman"/>
          <w:b w:val="false"/>
          <w:i w:val="false"/>
          <w:color w:val="000000"/>
          <w:sz w:val="28"/>
        </w:rPr>
        <w:t>
      Мәліметтерді толтыру мынадай тәртіппен және мынадай талаптарды сақтап жүргізіледі:</w:t>
      </w:r>
    </w:p>
    <w:bookmarkEnd w:id="877"/>
    <w:bookmarkStart w:name="z1032" w:id="878"/>
    <w:p>
      <w:pPr>
        <w:spacing w:after="0"/>
        <w:ind w:left="0"/>
        <w:jc w:val="both"/>
      </w:pPr>
      <w:r>
        <w:rPr>
          <w:rFonts w:ascii="Times New Roman"/>
          <w:b w:val="false"/>
          <w:i w:val="false"/>
          <w:color w:val="000000"/>
          <w:sz w:val="28"/>
        </w:rPr>
        <w:t>
      1. "Жалпы мәліметтер" деген бөлім азаматтың жеке құжаты не цифрлық құжаттар сервисінен алынған электрондық құжат негізінде толтырылады.</w:t>
      </w:r>
    </w:p>
    <w:bookmarkEnd w:id="878"/>
    <w:bookmarkStart w:name="z1033" w:id="879"/>
    <w:p>
      <w:pPr>
        <w:spacing w:after="0"/>
        <w:ind w:left="0"/>
        <w:jc w:val="both"/>
      </w:pPr>
      <w:r>
        <w:rPr>
          <w:rFonts w:ascii="Times New Roman"/>
          <w:b w:val="false"/>
          <w:i w:val="false"/>
          <w:color w:val="000000"/>
          <w:sz w:val="28"/>
        </w:rPr>
        <w:t>
      2. "Әскери қызметке қатынасы туралы мәлімет" деген бөлім әскери билет жазбасы, ал ол болмаған жағдайда жеке ісінің жазбасы негізінде толтырылады.</w:t>
      </w:r>
    </w:p>
    <w:bookmarkEnd w:id="879"/>
    <w:bookmarkStart w:name="z1034" w:id="880"/>
    <w:p>
      <w:pPr>
        <w:spacing w:after="0"/>
        <w:ind w:left="0"/>
        <w:jc w:val="both"/>
      </w:pPr>
      <w:r>
        <w:rPr>
          <w:rFonts w:ascii="Times New Roman"/>
          <w:b w:val="false"/>
          <w:i w:val="false"/>
          <w:color w:val="000000"/>
          <w:sz w:val="28"/>
        </w:rPr>
        <w:t>
      3. "Әскери қызмет өткеру" деген бөлімде жазба әрбір әскери бөлім бөлігінде жеке азаматтың әскери-есептік мамандығын және ол өткерген лауазымды ашып көрсетіп жүргізіледі.</w:t>
      </w:r>
    </w:p>
    <w:bookmarkEnd w:id="880"/>
    <w:bookmarkStart w:name="z1035" w:id="881"/>
    <w:p>
      <w:pPr>
        <w:spacing w:after="0"/>
        <w:ind w:left="0"/>
        <w:jc w:val="both"/>
      </w:pPr>
      <w:r>
        <w:rPr>
          <w:rFonts w:ascii="Times New Roman"/>
          <w:b w:val="false"/>
          <w:i w:val="false"/>
          <w:color w:val="000000"/>
          <w:sz w:val="28"/>
        </w:rPr>
        <w:t>
      "Әскери бөлім атауы, лауазымы және техника түрі" деген бағанда әскери бөлімнің немесе мекеменің шартты нөмірі, лауазымның кодтық белгісі, ал кодтық белгісі болмаған кезде лауазымның толық атауы көрсетіледі. Одан басқа, арнайы көлік құралының түрі көрсетіледі.</w:t>
      </w:r>
    </w:p>
    <w:bookmarkEnd w:id="881"/>
    <w:bookmarkStart w:name="z1036" w:id="882"/>
    <w:p>
      <w:pPr>
        <w:spacing w:after="0"/>
        <w:ind w:left="0"/>
        <w:jc w:val="both"/>
      </w:pPr>
      <w:r>
        <w:rPr>
          <w:rFonts w:ascii="Times New Roman"/>
          <w:b w:val="false"/>
          <w:i w:val="false"/>
          <w:color w:val="000000"/>
          <w:sz w:val="28"/>
        </w:rPr>
        <w:t>
      "ӘЕМ №" деген бағанда запастағы сержанттар мен сарбаздар үшін әскери-есептік мамандықтың үш таңбалы мәні және запастағы офицерлер үшін – алты таңбалы мәні көрсетіледі.</w:t>
      </w:r>
    </w:p>
    <w:bookmarkEnd w:id="882"/>
    <w:bookmarkStart w:name="z1037" w:id="883"/>
    <w:p>
      <w:pPr>
        <w:spacing w:after="0"/>
        <w:ind w:left="0"/>
        <w:jc w:val="both"/>
      </w:pPr>
      <w:r>
        <w:rPr>
          <w:rFonts w:ascii="Times New Roman"/>
          <w:b w:val="false"/>
          <w:i w:val="false"/>
          <w:color w:val="000000"/>
          <w:sz w:val="28"/>
        </w:rPr>
        <w:t>
      4. "Құқық қорғау және арнаулы мемлекеттік органдарда қызмет өткеру" деген бөлімде жазба сол немесе өзге де органда болудың жалпы кезеңі үшін жүргізіледі.</w:t>
      </w:r>
    </w:p>
    <w:bookmarkEnd w:id="883"/>
    <w:bookmarkStart w:name="z1038" w:id="884"/>
    <w:p>
      <w:pPr>
        <w:spacing w:after="0"/>
        <w:ind w:left="0"/>
        <w:jc w:val="both"/>
      </w:pPr>
      <w:r>
        <w:rPr>
          <w:rFonts w:ascii="Times New Roman"/>
          <w:b w:val="false"/>
          <w:i w:val="false"/>
          <w:color w:val="000000"/>
          <w:sz w:val="28"/>
        </w:rPr>
        <w:t>
      "Әскери бөлімнің атауы, лауазымы және техника түрі" деген бағанда әскери бөлімнің немесе мекеменің шартты нөмірі, лауазымның кодтық белгісі, ал кодтық белгісі болмаған кезде лауазымның толық атауы көрсетіледі. Одан басқа, арнайы көлік құралының түрі көрсетіледі.</w:t>
      </w:r>
    </w:p>
    <w:bookmarkEnd w:id="884"/>
    <w:bookmarkStart w:name="z1039" w:id="885"/>
    <w:p>
      <w:pPr>
        <w:spacing w:after="0"/>
        <w:ind w:left="0"/>
        <w:jc w:val="both"/>
      </w:pPr>
      <w:r>
        <w:rPr>
          <w:rFonts w:ascii="Times New Roman"/>
          <w:b w:val="false"/>
          <w:i w:val="false"/>
          <w:color w:val="000000"/>
          <w:sz w:val="28"/>
        </w:rPr>
        <w:t>
      "ӘЕМ №" деген бағанда запастағы сержанттар мен сарбаздар үшін әскери-есептік мамандықтың үш таңбалы саны және запастағы офицерлер үшін – алты таңбалы мәні көрсетіледі.</w:t>
      </w:r>
    </w:p>
    <w:bookmarkEnd w:id="885"/>
    <w:bookmarkStart w:name="z1040" w:id="886"/>
    <w:p>
      <w:pPr>
        <w:spacing w:after="0"/>
        <w:ind w:left="0"/>
        <w:jc w:val="both"/>
      </w:pPr>
      <w:r>
        <w:rPr>
          <w:rFonts w:ascii="Times New Roman"/>
          <w:b w:val="false"/>
          <w:i w:val="false"/>
          <w:color w:val="000000"/>
          <w:sz w:val="28"/>
        </w:rPr>
        <w:t>
      5. "Оқу-жаттығу жиынынан өту" деген бөлімде әскери жиыннан өткен, оның ішінде оқу орындарында болған барлық кезең көрсетіледі.</w:t>
      </w:r>
    </w:p>
    <w:bookmarkEnd w:id="886"/>
    <w:bookmarkStart w:name="z1041" w:id="887"/>
    <w:p>
      <w:pPr>
        <w:spacing w:after="0"/>
        <w:ind w:left="0"/>
        <w:jc w:val="both"/>
      </w:pPr>
      <w:r>
        <w:rPr>
          <w:rFonts w:ascii="Times New Roman"/>
          <w:b w:val="false"/>
          <w:i w:val="false"/>
          <w:color w:val="000000"/>
          <w:sz w:val="28"/>
        </w:rPr>
        <w:t>
      6. "Медициналық куәландыру туралы мәлімет" деген бөлімде азамат қызметтен шығарылған сәттегі денсаулық жағдайы көрсетіледі (денсаулық жағдайы бойынша қызметтен шығарылатын азаматтар үшін).</w:t>
      </w:r>
    </w:p>
    <w:bookmarkEnd w:id="887"/>
    <w:bookmarkStart w:name="z1042" w:id="888"/>
    <w:p>
      <w:pPr>
        <w:spacing w:after="0"/>
        <w:ind w:left="0"/>
        <w:jc w:val="both"/>
      </w:pPr>
      <w:r>
        <w:rPr>
          <w:rFonts w:ascii="Times New Roman"/>
          <w:b w:val="false"/>
          <w:i w:val="false"/>
          <w:color w:val="000000"/>
          <w:sz w:val="28"/>
        </w:rPr>
        <w:t>
      7. Қызметтен шығарылатын азамат туралы мәлімет болмаған кезде тиісті бағанға "Мәлімет жоқ" деген жазба жазылады.</w:t>
      </w:r>
    </w:p>
    <w:bookmarkEnd w:id="8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29-қосымша</w:t>
            </w:r>
            <w:r>
              <w:br/>
            </w: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w:t>
            </w:r>
            <w:r>
              <w:br/>
            </w:r>
            <w:r>
              <w:rPr>
                <w:rFonts w:ascii="Times New Roman"/>
                <w:b w:val="false"/>
                <w:i w:val="false"/>
                <w:color w:val="000000"/>
                <w:sz w:val="20"/>
              </w:rPr>
              <w:t>(облысы)</w:t>
            </w:r>
            <w:r>
              <w:br/>
            </w:r>
            <w:r>
              <w:rPr>
                <w:rFonts w:ascii="Times New Roman"/>
                <w:b w:val="false"/>
                <w:i w:val="false"/>
                <w:color w:val="000000"/>
                <w:sz w:val="20"/>
              </w:rPr>
              <w:t>____________________________</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(қаласы) қорғаныс</w:t>
            </w:r>
            <w:r>
              <w:br/>
            </w:r>
            <w:r>
              <w:rPr>
                <w:rFonts w:ascii="Times New Roman"/>
                <w:b w:val="false"/>
                <w:i w:val="false"/>
                <w:color w:val="000000"/>
                <w:sz w:val="20"/>
              </w:rPr>
              <w:t>істері басқармасының</w:t>
            </w:r>
            <w:r>
              <w:br/>
            </w:r>
            <w:r>
              <w:rPr>
                <w:rFonts w:ascii="Times New Roman"/>
                <w:b w:val="false"/>
                <w:i w:val="false"/>
                <w:color w:val="000000"/>
                <w:sz w:val="20"/>
              </w:rPr>
              <w:t>(бөлімінің) бастығына</w:t>
            </w:r>
          </w:p>
        </w:tc>
      </w:tr>
    </w:tbl>
    <w:bookmarkStart w:name="z1046" w:id="889"/>
    <w:p>
      <w:pPr>
        <w:spacing w:after="0"/>
        <w:ind w:left="0"/>
        <w:jc w:val="left"/>
      </w:pPr>
      <w:r>
        <w:rPr>
          <w:rFonts w:ascii="Times New Roman"/>
          <w:b/>
          <w:i w:val="false"/>
          <w:color w:val="000000"/>
        </w:rPr>
        <w:t xml:space="preserve"> Әскери билет немесе оның телнұсқасын беруге өтініш</w:t>
      </w:r>
    </w:p>
    <w:bookmarkEnd w:id="889"/>
    <w:bookmarkStart w:name="z1047" w:id="890"/>
    <w:p>
      <w:pPr>
        <w:spacing w:after="0"/>
        <w:ind w:left="0"/>
        <w:jc w:val="both"/>
      </w:pPr>
      <w:r>
        <w:rPr>
          <w:rFonts w:ascii="Times New Roman"/>
          <w:b w:val="false"/>
          <w:i w:val="false"/>
          <w:color w:val="000000"/>
          <w:sz w:val="28"/>
        </w:rPr>
        <w:t>
      1.________________________________________________________________________</w:t>
      </w:r>
    </w:p>
    <w:bookmarkEnd w:id="890"/>
    <w:bookmarkStart w:name="z1048" w:id="891"/>
    <w:p>
      <w:pPr>
        <w:spacing w:after="0"/>
        <w:ind w:left="0"/>
        <w:jc w:val="both"/>
      </w:pPr>
      <w:r>
        <w:rPr>
          <w:rFonts w:ascii="Times New Roman"/>
          <w:b w:val="false"/>
          <w:i w:val="false"/>
          <w:color w:val="000000"/>
          <w:sz w:val="28"/>
        </w:rPr>
        <w:t>
       (тегі, аты және әкесінің аты (бар болса)</w:t>
      </w:r>
    </w:p>
    <w:bookmarkEnd w:id="891"/>
    <w:bookmarkStart w:name="z1049" w:id="892"/>
    <w:p>
      <w:pPr>
        <w:spacing w:after="0"/>
        <w:ind w:left="0"/>
        <w:jc w:val="both"/>
      </w:pPr>
      <w:r>
        <w:rPr>
          <w:rFonts w:ascii="Times New Roman"/>
          <w:b w:val="false"/>
          <w:i w:val="false"/>
          <w:color w:val="000000"/>
          <w:sz w:val="28"/>
        </w:rPr>
        <w:t>
      2.________________________________________________________________________</w:t>
      </w:r>
    </w:p>
    <w:bookmarkEnd w:id="892"/>
    <w:bookmarkStart w:name="z1050" w:id="893"/>
    <w:p>
      <w:pPr>
        <w:spacing w:after="0"/>
        <w:ind w:left="0"/>
        <w:jc w:val="both"/>
      </w:pPr>
      <w:r>
        <w:rPr>
          <w:rFonts w:ascii="Times New Roman"/>
          <w:b w:val="false"/>
          <w:i w:val="false"/>
          <w:color w:val="000000"/>
          <w:sz w:val="28"/>
        </w:rPr>
        <w:t>
       (туған күні, айы, жылы, жеке куәлігінің (төлқұжатының) №, жеке сәйкестендіру нөмірі)</w:t>
      </w:r>
    </w:p>
    <w:bookmarkEnd w:id="893"/>
    <w:bookmarkStart w:name="z1051" w:id="894"/>
    <w:p>
      <w:pPr>
        <w:spacing w:after="0"/>
        <w:ind w:left="0"/>
        <w:jc w:val="both"/>
      </w:pPr>
      <w:r>
        <w:rPr>
          <w:rFonts w:ascii="Times New Roman"/>
          <w:b w:val="false"/>
          <w:i w:val="false"/>
          <w:color w:val="000000"/>
          <w:sz w:val="28"/>
        </w:rPr>
        <w:t>
      3.________________________________________________________________________</w:t>
      </w:r>
    </w:p>
    <w:bookmarkEnd w:id="894"/>
    <w:bookmarkStart w:name="z1052" w:id="895"/>
    <w:p>
      <w:pPr>
        <w:spacing w:after="0"/>
        <w:ind w:left="0"/>
        <w:jc w:val="both"/>
      </w:pPr>
      <w:r>
        <w:rPr>
          <w:rFonts w:ascii="Times New Roman"/>
          <w:b w:val="false"/>
          <w:i w:val="false"/>
          <w:color w:val="000000"/>
          <w:sz w:val="28"/>
        </w:rPr>
        <w:t>
       (туған жері: ауыл, кент, аудан, облыс)</w:t>
      </w:r>
    </w:p>
    <w:bookmarkEnd w:id="895"/>
    <w:bookmarkStart w:name="z1053" w:id="896"/>
    <w:p>
      <w:pPr>
        <w:spacing w:after="0"/>
        <w:ind w:left="0"/>
        <w:jc w:val="both"/>
      </w:pPr>
      <w:r>
        <w:rPr>
          <w:rFonts w:ascii="Times New Roman"/>
          <w:b w:val="false"/>
          <w:i w:val="false"/>
          <w:color w:val="000000"/>
          <w:sz w:val="28"/>
        </w:rPr>
        <w:t>
      4._______________________________________________________________________</w:t>
      </w:r>
    </w:p>
    <w:bookmarkEnd w:id="896"/>
    <w:bookmarkStart w:name="z1054" w:id="897"/>
    <w:p>
      <w:pPr>
        <w:spacing w:after="0"/>
        <w:ind w:left="0"/>
        <w:jc w:val="both"/>
      </w:pPr>
      <w:r>
        <w:rPr>
          <w:rFonts w:ascii="Times New Roman"/>
          <w:b w:val="false"/>
          <w:i w:val="false"/>
          <w:color w:val="000000"/>
          <w:sz w:val="28"/>
        </w:rPr>
        <w:t>
       (ұлты)</w:t>
      </w:r>
    </w:p>
    <w:bookmarkEnd w:id="897"/>
    <w:bookmarkStart w:name="z1055" w:id="898"/>
    <w:p>
      <w:pPr>
        <w:spacing w:after="0"/>
        <w:ind w:left="0"/>
        <w:jc w:val="both"/>
      </w:pPr>
      <w:r>
        <w:rPr>
          <w:rFonts w:ascii="Times New Roman"/>
          <w:b w:val="false"/>
          <w:i w:val="false"/>
          <w:color w:val="000000"/>
          <w:sz w:val="28"/>
        </w:rPr>
        <w:t>
      5. ________________________________________________________________________</w:t>
      </w:r>
    </w:p>
    <w:bookmarkEnd w:id="898"/>
    <w:bookmarkStart w:name="z1056" w:id="899"/>
    <w:p>
      <w:pPr>
        <w:spacing w:after="0"/>
        <w:ind w:left="0"/>
        <w:jc w:val="both"/>
      </w:pPr>
      <w:r>
        <w:rPr>
          <w:rFonts w:ascii="Times New Roman"/>
          <w:b w:val="false"/>
          <w:i w:val="false"/>
          <w:color w:val="000000"/>
          <w:sz w:val="28"/>
        </w:rPr>
        <w:t>
       (отбасы жағдайы)</w:t>
      </w:r>
    </w:p>
    <w:bookmarkEnd w:id="899"/>
    <w:bookmarkStart w:name="z1057" w:id="900"/>
    <w:p>
      <w:pPr>
        <w:spacing w:after="0"/>
        <w:ind w:left="0"/>
        <w:jc w:val="both"/>
      </w:pPr>
      <w:r>
        <w:rPr>
          <w:rFonts w:ascii="Times New Roman"/>
          <w:b w:val="false"/>
          <w:i w:val="false"/>
          <w:color w:val="000000"/>
          <w:sz w:val="28"/>
        </w:rPr>
        <w:t>
      6. ________________________________________________________________________</w:t>
      </w:r>
    </w:p>
    <w:bookmarkEnd w:id="900"/>
    <w:bookmarkStart w:name="z1058" w:id="901"/>
    <w:p>
      <w:pPr>
        <w:spacing w:after="0"/>
        <w:ind w:left="0"/>
        <w:jc w:val="both"/>
      </w:pPr>
      <w:r>
        <w:rPr>
          <w:rFonts w:ascii="Times New Roman"/>
          <w:b w:val="false"/>
          <w:i w:val="false"/>
          <w:color w:val="000000"/>
          <w:sz w:val="28"/>
        </w:rPr>
        <w:t>
       (тұрғылықты жері бойынша тіркелген мекенжайы)</w:t>
      </w:r>
    </w:p>
    <w:bookmarkEnd w:id="901"/>
    <w:bookmarkStart w:name="z1059" w:id="902"/>
    <w:p>
      <w:pPr>
        <w:spacing w:after="0"/>
        <w:ind w:left="0"/>
        <w:jc w:val="both"/>
      </w:pPr>
      <w:r>
        <w:rPr>
          <w:rFonts w:ascii="Times New Roman"/>
          <w:b w:val="false"/>
          <w:i w:val="false"/>
          <w:color w:val="000000"/>
          <w:sz w:val="28"/>
        </w:rPr>
        <w:t>
      7. ________________________________________________________________________</w:t>
      </w:r>
    </w:p>
    <w:bookmarkEnd w:id="902"/>
    <w:bookmarkStart w:name="z1060" w:id="903"/>
    <w:p>
      <w:pPr>
        <w:spacing w:after="0"/>
        <w:ind w:left="0"/>
        <w:jc w:val="both"/>
      </w:pPr>
      <w:r>
        <w:rPr>
          <w:rFonts w:ascii="Times New Roman"/>
          <w:b w:val="false"/>
          <w:i w:val="false"/>
          <w:color w:val="000000"/>
          <w:sz w:val="28"/>
        </w:rPr>
        <w:t>
       (уақытша келген, тұратын мекенжайы (бар болған кезде)</w:t>
      </w:r>
    </w:p>
    <w:bookmarkEnd w:id="903"/>
    <w:bookmarkStart w:name="z1061" w:id="904"/>
    <w:p>
      <w:pPr>
        <w:spacing w:after="0"/>
        <w:ind w:left="0"/>
        <w:jc w:val="both"/>
      </w:pPr>
      <w:r>
        <w:rPr>
          <w:rFonts w:ascii="Times New Roman"/>
          <w:b w:val="false"/>
          <w:i w:val="false"/>
          <w:color w:val="000000"/>
          <w:sz w:val="28"/>
        </w:rPr>
        <w:t>
      __________________________________________________________________________</w:t>
      </w:r>
    </w:p>
    <w:bookmarkEnd w:id="904"/>
    <w:bookmarkStart w:name="z1062" w:id="905"/>
    <w:p>
      <w:pPr>
        <w:spacing w:after="0"/>
        <w:ind w:left="0"/>
        <w:jc w:val="both"/>
      </w:pPr>
      <w:r>
        <w:rPr>
          <w:rFonts w:ascii="Times New Roman"/>
          <w:b w:val="false"/>
          <w:i w:val="false"/>
          <w:color w:val="000000"/>
          <w:sz w:val="28"/>
        </w:rPr>
        <w:t>
      __________________________________________________________________________</w:t>
      </w:r>
    </w:p>
    <w:bookmarkEnd w:id="905"/>
    <w:bookmarkStart w:name="z1063" w:id="906"/>
    <w:p>
      <w:pPr>
        <w:spacing w:after="0"/>
        <w:ind w:left="0"/>
        <w:jc w:val="both"/>
      </w:pPr>
      <w:r>
        <w:rPr>
          <w:rFonts w:ascii="Times New Roman"/>
          <w:b w:val="false"/>
          <w:i w:val="false"/>
          <w:color w:val="000000"/>
          <w:sz w:val="28"/>
        </w:rPr>
        <w:t>
       (себебін көрсету)</w:t>
      </w:r>
    </w:p>
    <w:bookmarkEnd w:id="906"/>
    <w:bookmarkStart w:name="z1064" w:id="907"/>
    <w:p>
      <w:pPr>
        <w:spacing w:after="0"/>
        <w:ind w:left="0"/>
        <w:jc w:val="both"/>
      </w:pPr>
      <w:r>
        <w:rPr>
          <w:rFonts w:ascii="Times New Roman"/>
          <w:b w:val="false"/>
          <w:i w:val="false"/>
          <w:color w:val="000000"/>
          <w:sz w:val="28"/>
        </w:rPr>
        <w:t>
      байланысты әскери билет немесе оның телнұсқасын беруіңізді сұраймын.</w:t>
      </w:r>
    </w:p>
    <w:bookmarkEnd w:id="907"/>
    <w:bookmarkStart w:name="z1065" w:id="908"/>
    <w:p>
      <w:pPr>
        <w:spacing w:after="0"/>
        <w:ind w:left="0"/>
        <w:jc w:val="both"/>
      </w:pPr>
      <w:r>
        <w:rPr>
          <w:rFonts w:ascii="Times New Roman"/>
          <w:b w:val="false"/>
          <w:i w:val="false"/>
          <w:color w:val="000000"/>
          <w:sz w:val="28"/>
        </w:rPr>
        <w:t>
      Ақпараттық жүйелерде қамтылған заңмен қорғалатын құпияны құрайтын мәліметтерді</w:t>
      </w:r>
    </w:p>
    <w:bookmarkEnd w:id="908"/>
    <w:bookmarkStart w:name="z1066" w:id="909"/>
    <w:p>
      <w:pPr>
        <w:spacing w:after="0"/>
        <w:ind w:left="0"/>
        <w:jc w:val="both"/>
      </w:pPr>
      <w:r>
        <w:rPr>
          <w:rFonts w:ascii="Times New Roman"/>
          <w:b w:val="false"/>
          <w:i w:val="false"/>
          <w:color w:val="000000"/>
          <w:sz w:val="28"/>
        </w:rPr>
        <w:t>
      пайдалануға келісемін.</w:t>
      </w:r>
    </w:p>
    <w:bookmarkEnd w:id="909"/>
    <w:bookmarkStart w:name="z1067" w:id="910"/>
    <w:p>
      <w:pPr>
        <w:spacing w:after="0"/>
        <w:ind w:left="0"/>
        <w:jc w:val="both"/>
      </w:pPr>
      <w:r>
        <w:rPr>
          <w:rFonts w:ascii="Times New Roman"/>
          <w:b w:val="false"/>
          <w:i w:val="false"/>
          <w:color w:val="000000"/>
          <w:sz w:val="28"/>
        </w:rPr>
        <w:t>
      ______________________________________________ 20__жылғы "___"________</w:t>
      </w:r>
    </w:p>
    <w:bookmarkEnd w:id="910"/>
    <w:bookmarkStart w:name="z1068" w:id="911"/>
    <w:p>
      <w:pPr>
        <w:spacing w:after="0"/>
        <w:ind w:left="0"/>
        <w:jc w:val="both"/>
      </w:pPr>
      <w:r>
        <w:rPr>
          <w:rFonts w:ascii="Times New Roman"/>
          <w:b w:val="false"/>
          <w:i w:val="false"/>
          <w:color w:val="000000"/>
          <w:sz w:val="28"/>
        </w:rPr>
        <w:t>
      ______________________________________________</w:t>
      </w:r>
    </w:p>
    <w:bookmarkEnd w:id="9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30-қосымша</w:t>
            </w:r>
          </w:p>
        </w:tc>
      </w:tr>
    </w:tbl>
    <w:bookmarkStart w:name="z1070" w:id="912"/>
    <w:p>
      <w:pPr>
        <w:spacing w:after="0"/>
        <w:ind w:left="0"/>
        <w:jc w:val="left"/>
      </w:pPr>
      <w:r>
        <w:rPr>
          <w:rFonts w:ascii="Times New Roman"/>
          <w:b/>
          <w:i w:val="false"/>
          <w:color w:val="000000"/>
        </w:rPr>
        <w:t xml:space="preserve"> Мемлекеттік қызмет көрсетуге қойылатын негізгі талаптар тізбесі</w:t>
      </w:r>
    </w:p>
    <w:bookmarkEnd w:id="9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913"/>
          <w:p>
            <w:pPr>
              <w:spacing w:after="20"/>
              <w:ind w:left="20"/>
              <w:jc w:val="both"/>
            </w:pPr>
            <w:r>
              <w:rPr>
                <w:rFonts w:ascii="Times New Roman"/>
                <w:b w:val="false"/>
                <w:i w:val="false"/>
                <w:color w:val="000000"/>
                <w:sz w:val="20"/>
              </w:rPr>
              <w:t>
Мемлекеттік көрсетілетін қызмет атауы "Әскери міндеттілерге әскери билет немесе оның телнұсқасын беру"</w:t>
            </w:r>
          </w:p>
          <w:bookmarkEnd w:id="913"/>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көрсетілетін қызметтің кіші түрінің атауы: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әскери қызметтен не құқық қорғау, арнаулы мемлекеттік органдарда қызметтен шығарылған және әскери қызметтің белгіленген мерзімін өткерген азаматтарға;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бас бостандығынан айыру орындарынан босатылған және құқық қорғау, арнаулы мемлекеттік органдарда қызмет өткерген және әскери қызметтің белгіленген мерзімін өткерген азаматтарға; </w:t>
            </w:r>
          </w:p>
          <w:p>
            <w:pPr>
              <w:spacing w:after="20"/>
              <w:ind w:left="20"/>
              <w:jc w:val="both"/>
            </w:pPr>
            <w:r>
              <w:rPr>
                <w:rFonts w:ascii="Times New Roman"/>
                <w:b w:val="false"/>
                <w:i w:val="false"/>
                <w:color w:val="000000"/>
                <w:sz w:val="20"/>
              </w:rPr>
              <w:t>
</w:t>
            </w:r>
            <w:r>
              <w:rPr>
                <w:rFonts w:ascii="Times New Roman"/>
                <w:b w:val="false"/>
                <w:i w:val="false"/>
                <w:color w:val="000000"/>
                <w:sz w:val="20"/>
              </w:rPr>
              <w:t>3) бұрын әскери (балама) қызмет не құқық қорғау және арнаулы мемлекеттік органдарда қызмет өткергендердің қатарынан басқа мемлекеттерден келген және Қазақстан Республикасының азаматтығын алған адамдарға;</w:t>
            </w:r>
          </w:p>
          <w:p>
            <w:pPr>
              <w:spacing w:after="20"/>
              <w:ind w:left="20"/>
              <w:jc w:val="both"/>
            </w:pPr>
            <w:r>
              <w:rPr>
                <w:rFonts w:ascii="Times New Roman"/>
                <w:b w:val="false"/>
                <w:i w:val="false"/>
                <w:color w:val="000000"/>
                <w:sz w:val="20"/>
              </w:rPr>
              <w:t>
</w:t>
            </w:r>
            <w:r>
              <w:rPr>
                <w:rFonts w:ascii="Times New Roman"/>
                <w:b w:val="false"/>
                <w:i w:val="false"/>
                <w:color w:val="000000"/>
                <w:sz w:val="20"/>
              </w:rPr>
              <w:t>4) әскери атағы қалпына келтірілген және әскери қызмет не құқық қорғау және арнаулы мемлекеттік органдарда қызмет өткерген азаматтарға;</w:t>
            </w:r>
          </w:p>
          <w:p>
            <w:pPr>
              <w:spacing w:after="20"/>
              <w:ind w:left="20"/>
              <w:jc w:val="both"/>
            </w:pPr>
            <w:r>
              <w:rPr>
                <w:rFonts w:ascii="Times New Roman"/>
                <w:b w:val="false"/>
                <w:i w:val="false"/>
                <w:color w:val="000000"/>
                <w:sz w:val="20"/>
              </w:rPr>
              <w:t>
</w:t>
            </w:r>
            <w:r>
              <w:rPr>
                <w:rFonts w:ascii="Times New Roman"/>
                <w:b w:val="false"/>
                <w:i w:val="false"/>
                <w:color w:val="000000"/>
                <w:sz w:val="20"/>
              </w:rPr>
              <w:t>5) әскери қызмет не құқық қорғау, арнаулы мемлекеттік органдарда қызмет өткерген азаматтар әскери билетін жоғалтқан не бүлдірген кезде;</w:t>
            </w:r>
          </w:p>
          <w:p>
            <w:pPr>
              <w:spacing w:after="20"/>
              <w:ind w:left="20"/>
              <w:jc w:val="both"/>
            </w:pPr>
            <w:r>
              <w:rPr>
                <w:rFonts w:ascii="Times New Roman"/>
                <w:b w:val="false"/>
                <w:i w:val="false"/>
                <w:color w:val="000000"/>
                <w:sz w:val="20"/>
              </w:rPr>
              <w:t>
</w:t>
            </w:r>
            <w:r>
              <w:rPr>
                <w:rFonts w:ascii="Times New Roman"/>
                <w:b w:val="false"/>
                <w:i w:val="false"/>
                <w:color w:val="000000"/>
                <w:sz w:val="20"/>
              </w:rPr>
              <w:t>6) әскери қызмет не құқық қорғау, арнаулы мемлекеттік органдарда қызмет өткерген азаматтар ескі үлгідегі әскери билетті жаңасына ауыстырған кезде;</w:t>
            </w:r>
          </w:p>
          <w:p>
            <w:pPr>
              <w:spacing w:after="20"/>
              <w:ind w:left="20"/>
              <w:jc w:val="both"/>
            </w:pPr>
            <w:r>
              <w:rPr>
                <w:rFonts w:ascii="Times New Roman"/>
                <w:b w:val="false"/>
                <w:i w:val="false"/>
                <w:color w:val="000000"/>
                <w:sz w:val="20"/>
              </w:rPr>
              <w:t>
7) әскери қызмет не құқық қорғау, арнаулы мемлекеттік органдарда қызмет өткерген азамат тегін, атын, әкесінің атын өзгерткен кезде.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Қорғаныс министрлігінің жергілікті әскери басқару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914"/>
          <w:p>
            <w:pPr>
              <w:spacing w:after="20"/>
              <w:ind w:left="20"/>
              <w:jc w:val="both"/>
            </w:pPr>
            <w:r>
              <w:rPr>
                <w:rFonts w:ascii="Times New Roman"/>
                <w:b w:val="false"/>
                <w:i w:val="false"/>
                <w:color w:val="000000"/>
                <w:sz w:val="20"/>
              </w:rPr>
              <w:t>
Мемлекеттік қызмет көрсетуге өтінішті қабылдау: www.egov.kz "электрондық үкімет" веб-порталы (бұдан әрі – портал).</w:t>
            </w:r>
          </w:p>
          <w:bookmarkEnd w:id="914"/>
          <w:p>
            <w:pPr>
              <w:spacing w:after="20"/>
              <w:ind w:left="20"/>
              <w:jc w:val="both"/>
            </w:pPr>
            <w:r>
              <w:rPr>
                <w:rFonts w:ascii="Times New Roman"/>
                <w:b w:val="false"/>
                <w:i w:val="false"/>
                <w:color w:val="000000"/>
                <w:sz w:val="20"/>
              </w:rPr>
              <w:t>
Мемлекеттік қызмет көрсету нәтижесін беру: портал, мемлекеттік корпорациясы.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мерзімі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915"/>
          <w:p>
            <w:pPr>
              <w:spacing w:after="20"/>
              <w:ind w:left="20"/>
              <w:jc w:val="both"/>
            </w:pPr>
            <w:r>
              <w:rPr>
                <w:rFonts w:ascii="Times New Roman"/>
                <w:b w:val="false"/>
                <w:i w:val="false"/>
                <w:color w:val="000000"/>
                <w:sz w:val="20"/>
              </w:rPr>
              <w:t>
республикалық және облыстық маңызы бар қалаларда, астанада – 7 жұмыс күні;</w:t>
            </w:r>
          </w:p>
          <w:bookmarkEnd w:id="915"/>
          <w:p>
            <w:pPr>
              <w:spacing w:after="20"/>
              <w:ind w:left="20"/>
              <w:jc w:val="both"/>
            </w:pPr>
            <w:r>
              <w:rPr>
                <w:rFonts w:ascii="Times New Roman"/>
                <w:b w:val="false"/>
                <w:i w:val="false"/>
                <w:color w:val="000000"/>
                <w:sz w:val="20"/>
              </w:rPr>
              <w:t>
аудандарда – 5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нысаны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 және (немесе) қағазда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916"/>
          <w:p>
            <w:pPr>
              <w:spacing w:after="20"/>
              <w:ind w:left="20"/>
              <w:jc w:val="both"/>
            </w:pPr>
            <w:r>
              <w:rPr>
                <w:rFonts w:ascii="Times New Roman"/>
                <w:b w:val="false"/>
                <w:i w:val="false"/>
                <w:color w:val="000000"/>
                <w:sz w:val="20"/>
              </w:rPr>
              <w:t>
порталда:</w:t>
            </w:r>
          </w:p>
          <w:bookmarkEnd w:id="916"/>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берушінің ЭЦҚ-сы қойылған мемлекеттік қызмет көрсету нәтижесін алу орны туралы ақпарат не осы Қағидаларға 39-қосымшаға сәйкес нысан бойынша осы Тізбенің 9-бөлімінде көзделген негiз бойынша мемлекеттiк қызметтi көрсетуден бас тарту туралы дәлелдi жауап.</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корпорация арқылы (көрсетілетін қызметті алушы порталда таңдаған филиал):</w:t>
            </w:r>
          </w:p>
          <w:p>
            <w:pPr>
              <w:spacing w:after="20"/>
              <w:ind w:left="20"/>
              <w:jc w:val="both"/>
            </w:pPr>
            <w:r>
              <w:rPr>
                <w:rFonts w:ascii="Times New Roman"/>
                <w:b w:val="false"/>
                <w:i w:val="false"/>
                <w:color w:val="000000"/>
                <w:sz w:val="20"/>
              </w:rPr>
              <w:t>
</w:t>
            </w:r>
            <w:r>
              <w:rPr>
                <w:rFonts w:ascii="Times New Roman"/>
                <w:b w:val="false"/>
                <w:i w:val="false"/>
                <w:color w:val="000000"/>
                <w:sz w:val="20"/>
              </w:rPr>
              <w:t>запастағы офицерлерге, сержанттарға, сарбаздарға әскери билет беру (бұдан әрі – әскери билет).</w:t>
            </w:r>
          </w:p>
          <w:p>
            <w:pPr>
              <w:spacing w:after="20"/>
              <w:ind w:left="20"/>
              <w:jc w:val="both"/>
            </w:pPr>
            <w:r>
              <w:rPr>
                <w:rFonts w:ascii="Times New Roman"/>
                <w:b w:val="false"/>
                <w:i w:val="false"/>
                <w:color w:val="000000"/>
                <w:sz w:val="20"/>
              </w:rPr>
              <w:t>
Мемлекеттік қызметті көрсету нәтижесін ұсыну нысаны: электрондық/қағазда.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кезінде көрсетілетін қызмет алушыдан алынатын төлем мөлшері және Қазақстан Республикасы заңнамасында көзделген жағдайда оны алу тәсілдері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917"/>
          <w:p>
            <w:pPr>
              <w:spacing w:after="20"/>
              <w:ind w:left="20"/>
              <w:jc w:val="both"/>
            </w:pPr>
            <w:r>
              <w:rPr>
                <w:rFonts w:ascii="Times New Roman"/>
                <w:b w:val="false"/>
                <w:i w:val="false"/>
                <w:color w:val="000000"/>
                <w:sz w:val="20"/>
              </w:rPr>
              <w:t>
1) көрсетілетін қызметті берушіде – Қазақстан Республикасының еңбек заңнамасына сәйкес демалыс және мереке күндерінен басқа, дүйсенбіден бастап жұмаға дейін сағат 9.00-ден 18.00-ге дейін, түскі асқа үзіліс сағат13.00-ден 14.00-ге дейін;</w:t>
            </w:r>
          </w:p>
          <w:bookmarkEnd w:id="917"/>
          <w:p>
            <w:pPr>
              <w:spacing w:after="20"/>
              <w:ind w:left="20"/>
              <w:jc w:val="both"/>
            </w:pPr>
            <w:r>
              <w:rPr>
                <w:rFonts w:ascii="Times New Roman"/>
                <w:b w:val="false"/>
                <w:i w:val="false"/>
                <w:color w:val="000000"/>
                <w:sz w:val="20"/>
              </w:rPr>
              <w:t>
</w:t>
            </w:r>
            <w:r>
              <w:rPr>
                <w:rFonts w:ascii="Times New Roman"/>
                <w:b w:val="false"/>
                <w:i w:val="false"/>
                <w:color w:val="000000"/>
                <w:sz w:val="20"/>
              </w:rPr>
              <w:t>2) порталда – жөндеу жұмысын жүргізуге байланысты техникалық үзілісті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күндері өтініш жасаған кезде өтінішті қабылдау күні келесі жұмыс күні болып табылады).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көрсетілетін қызметтің дайын нәтижесін беру Қазақстан Республикасының Еңбек кодексіне сәйкес мереке және демалыс күндерінен басқа, дүйсенбіден бастап жұмаға дейінгіні қоса алғанда, түскі асқа үзіліссіз сағат 9.00-ден 18.00-ге дейін Мемлекеттік корпорация арқылы, дүйсенбіден бастап жұмаға дейінгіні қоса алғанда, сағат 9.00-ден 20.00-ге дейін және сенбі күні сағат 9.00-ден 13.00-ге дейін Мемлекеттік корпорацияның кезекші халыққа қызмет көрсету бөлімдері арқылы жүзеге асырылады.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қызметті көрсету орындарының мекенжайы:</w:t>
            </w:r>
          </w:p>
          <w:p>
            <w:pPr>
              <w:spacing w:after="20"/>
              <w:ind w:left="20"/>
              <w:jc w:val="both"/>
            </w:pPr>
            <w:r>
              <w:rPr>
                <w:rFonts w:ascii="Times New Roman"/>
                <w:b w:val="false"/>
                <w:i w:val="false"/>
                <w:color w:val="000000"/>
                <w:sz w:val="20"/>
              </w:rPr>
              <w:t>
</w:t>
            </w:r>
            <w:r>
              <w:rPr>
                <w:rFonts w:ascii="Times New Roman"/>
                <w:b w:val="false"/>
                <w:i w:val="false"/>
                <w:color w:val="000000"/>
                <w:sz w:val="20"/>
              </w:rPr>
              <w:t>1) Қазақстан Республикасы Қорғаныс министрлігінің www.gov.kzинтернет-ресурсында;</w:t>
            </w:r>
          </w:p>
          <w:p>
            <w:pPr>
              <w:spacing w:after="20"/>
              <w:ind w:left="20"/>
              <w:jc w:val="both"/>
            </w:pPr>
            <w:r>
              <w:rPr>
                <w:rFonts w:ascii="Times New Roman"/>
                <w:b w:val="false"/>
                <w:i w:val="false"/>
                <w:color w:val="000000"/>
                <w:sz w:val="20"/>
              </w:rPr>
              <w:t>
2) www.egov.kz порталында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қажетті құжаттар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918"/>
          <w:p>
            <w:pPr>
              <w:spacing w:after="20"/>
              <w:ind w:left="20"/>
              <w:jc w:val="both"/>
            </w:pPr>
            <w:r>
              <w:rPr>
                <w:rFonts w:ascii="Times New Roman"/>
                <w:b w:val="false"/>
                <w:i w:val="false"/>
                <w:color w:val="000000"/>
                <w:sz w:val="20"/>
              </w:rPr>
              <w:t>
1) әскери қызметтен не құқық қорғау, арнаулы мемлекеттік органдардағы қызметтен шығарылған және әскери қызметтің белгіленген мерзімін өткерген азаматтар көрсетілетін қызметті алушының ЭЦҚ-сымен немесе бір реттік парольмен куәландырылған электрондық құжат нысанында әскери билет немесе оның телнұсқасын беруге өтініш толтырады.</w:t>
            </w:r>
          </w:p>
          <w:bookmarkEnd w:id="91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алушының жеке басын куәландыратын құжаттар туралы мәліметті, графикалық файл түрінде көлемі 30х40 мм цифрлық фотосуретін көрсетілетін қызметті беруші "электрондық үкімет" шлюзі арқылы тиісті мемлекеттік ақпараттық жүйеден алады;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бас бостандығынан айыру орындарынан босатылған және әскери қызмет не құқық қорғау, арнаулы мемлекеттік органдарда қызмет өткерген және әскери қызметтің белгіленген мерзімін өткерген азаматтар көрсетілетін қызметті алушының ЭЦҚ-сымен немесе бір реттік парольмен куәландырылған электрондық құжат нысанында әскери билет немесе оның телнұсқасын беруге өтініш толтырады.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алушының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жүйеден алады;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3) бұрын әскери (балама) қызмет не құқық қорғау және арнаулы мемлекеттік органдарда қызмет өткергендерден басқа мемлекеттен келген және Қазақстан Республикасының азаматтығын алған адамдар көрсетілетін қызметті алушының ЭЦҚ-сымен немесе бір реттік парольмен куәландырылған электрондық құжат нысанында әскери билет немесе оның телнұсқасын беруге өтініш толтырады.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алушының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жүйеден алады;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4) әскери атағы қалпына келтірілген және әскери қызмет не құқық қорғау және арнаулы мемлекеттік органдарда қызмет өткерген азаматтар:</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ЭЦҚ-сымен немесе бір реттік парольмен куәландырылған электрондық құжат нысанында әскери билет немесе оның телнұсқасын беруге өтініш толтырады;</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атағы қалпына келтірілгені туралы сот қаулысының электрондық көшірмесін өтінішке тіркейді.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алушының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жүйеден алады;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әскери қызмет не құқық қорғау, арнаулы мемлекеттік органдарда қызмет өткерген азаматтар әскери билетін жоғалтқан не бүлдірген кезде: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көрсетілетін қызметті алушының ЭЦҚ-сымен немесе бір реттік парольмен куәландырылған электрондық құжат нысанында әскери билет немесе оның телнұсқасын беруге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"Әкімшілік құқық бұзушылық туралы" Қазақстан Республикасы Кодексінің 649-бабында көзделген әскери есепке алу құжатын қасақана бүлдiргені немесе жоғалтқаны үшін әкімшілік жазаны қолдану туралы қаулының электрондық көшірмесі не көрсетілетін қызметті алушыға байланысты емес мән-жай бойынша жоғалту не бүлдіру фактісін растайтын уәкілетті мемлекеттік органнан анықтама.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алушының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жүйеден алады;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6) әскери қызмет не құқық қорғау, арнаулы мемлекеттік органдарда қызмет өткерген азаматтар ескі үлгідегі әскери билетті жаңасына ауыстырған кезде көрсетілетін қызметті алушының ЭЦҚ-сымен немесе бір реттік парольмен куәландырылған электрондық құжат нысанында әскери билет немесе оның телнұсқасын беруге өтініш толтырылады.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билеттің түпнұсқасы көрсетілетін қызметті алушы мемлекеттік қызмет көрсету нәтижесін алуға келген кезде Мемлекеттік корпорацияға тапсырылуға тиіс.</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алушының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жүйеден алады;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7) әскери қызмет не құқық қорғау, арнаулы мемлекеттік органдарда қызмет өткерген азаматтар тегін, атын, әкесінің атын өзгерткен кезде көрсетілетін қызметті алушының ЭЦҚ-сымен немесе бір реттік парольмен куәландырылған электрондық құжат нысанында әскери билет немесе оның телнұсқасын беруге өтініш толтырылады.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билеттің түпнұсқасы (ескі үлгідегі) көрсетілетін қызметті алушы мемлекеттік қызмет көрсету нәтижесін алуға келген кезде Мемлекеттік корпорацияға тапсырылуға тиіс.</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алушының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жүйеден алады. </w:t>
            </w:r>
          </w:p>
          <w:p>
            <w:pPr>
              <w:spacing w:after="20"/>
              <w:ind w:left="20"/>
              <w:jc w:val="both"/>
            </w:pPr>
            <w:r>
              <w:rPr>
                <w:rFonts w:ascii="Times New Roman"/>
                <w:b w:val="false"/>
                <w:i w:val="false"/>
                <w:color w:val="000000"/>
                <w:sz w:val="20"/>
              </w:rPr>
              <w:t>
Жеке басын куәландыратын құжаттар туралы мәліметті, графикалық файл түріндегі көлемі 30х40 мм цифрлық фотосуретін көрсетілетін қызметті беруші "электрондық үкімет" шлюзі арқылы тиісті мемлекеттік ақпараттық жүйеден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заңдарында белгіленген мемлекеттік қызметті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919"/>
          <w:p>
            <w:pPr>
              <w:spacing w:after="20"/>
              <w:ind w:left="20"/>
              <w:jc w:val="both"/>
            </w:pPr>
            <w:r>
              <w:rPr>
                <w:rFonts w:ascii="Times New Roman"/>
                <w:b w:val="false"/>
                <w:i w:val="false"/>
                <w:color w:val="000000"/>
                <w:sz w:val="20"/>
              </w:rPr>
              <w:t>
1) көрсетілетін қызметті алушы мемлекеттік көрсетілетін қызметті алу үшін ұсынған құжаттардың және (немесе) олардағы деректің (мәліметтің) дұрыс еместігін анықтау;</w:t>
            </w:r>
          </w:p>
          <w:bookmarkEnd w:id="919"/>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алушының және (немесе) мемлекеттік қызметті көрсету үшін қажетті ұсынылған материалдың, деректің және мәліметтің осы Қағидаларда белгіленген талаптарға сәйкес келмеуі;</w:t>
            </w:r>
          </w:p>
          <w:p>
            <w:pPr>
              <w:spacing w:after="20"/>
              <w:ind w:left="20"/>
              <w:jc w:val="both"/>
            </w:pPr>
            <w:r>
              <w:rPr>
                <w:rFonts w:ascii="Times New Roman"/>
                <w:b w:val="false"/>
                <w:i w:val="false"/>
                <w:color w:val="000000"/>
                <w:sz w:val="20"/>
              </w:rPr>
              <w:t>
3) әскери есепте болмауы.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оның ішінде электрондық нысанда және Мемлекеттік корпорация арқылы көрсетілетін ерекшеліктері ескерілген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920"/>
          <w:p>
            <w:pPr>
              <w:spacing w:after="20"/>
              <w:ind w:left="20"/>
              <w:jc w:val="both"/>
            </w:pPr>
            <w:r>
              <w:rPr>
                <w:rFonts w:ascii="Times New Roman"/>
                <w:b w:val="false"/>
                <w:i w:val="false"/>
                <w:color w:val="000000"/>
                <w:sz w:val="20"/>
              </w:rPr>
              <w:t>
Цифрлық құжаттар сервисі мобильдік қосымшада және пайдаланушылардың ақпараттық жүйесінде тіркелген субъектілер үшін қолжетімді.</w:t>
            </w:r>
          </w:p>
          <w:bookmarkEnd w:id="920"/>
          <w:p>
            <w:pPr>
              <w:spacing w:after="20"/>
              <w:ind w:left="20"/>
              <w:jc w:val="both"/>
            </w:pPr>
            <w:r>
              <w:rPr>
                <w:rFonts w:ascii="Times New Roman"/>
                <w:b w:val="false"/>
                <w:i w:val="false"/>
                <w:color w:val="000000"/>
                <w:sz w:val="20"/>
              </w:rPr>
              <w:t>
</w:t>
            </w:r>
            <w:r>
              <w:rPr>
                <w:rFonts w:ascii="Times New Roman"/>
                <w:b w:val="false"/>
                <w:i w:val="false"/>
                <w:color w:val="000000"/>
                <w:sz w:val="20"/>
              </w:rPr>
              <w:t>Субъект мобильдік қосымшада және пайдаланушылардың ақпараттық жүйесінде қолжетімді әдістермен тіркеледі, бұдан әрі "Цифрлық құжаттар" деген бөлімде одан әрі пайдалану үшін қажетті құжатты қарайды.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Мемлекеттің жұмылдыру әзірлігін қамтамасыз ету мақсатында әскери қызмет, құқық қорғау және арнаулы мемлекеттік органдарда қызмет өткермеген азаматтарға әскери билет жұмылдыру, соғыс жағдайы кезеңінде және соғыс уақытында заңнамада белгіленген тәртіппен беріледі. </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қашықтан қолжетімділік режимінде көрсетілетін қызметті берушінің анықтама қызметі, Бірыңғай байланыс орталығының 1414, 8 800 080 7777 телефондары арқылы мемлекеттік қызмет көрсету белгісі туралы ақпаратты алуға мүмкіндігі бар.</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ЭЦҚ-сы болған кезде мемлекеттік көрсетілетін қызметті портал арқылы электрондық нысанда ала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көрсету орындарының мекенжайы Қазақстан Республикасы Қорғаныс министрлігінің www.gov.kz интернет-ресурсында, сондай-ақ Мемлекеттік корпорацияның www.gov4.kz интернет-ресурсында орналастырылған.</w:t>
            </w:r>
          </w:p>
          <w:p>
            <w:pPr>
              <w:spacing w:after="20"/>
              <w:ind w:left="20"/>
              <w:jc w:val="both"/>
            </w:pPr>
            <w:r>
              <w:rPr>
                <w:rFonts w:ascii="Times New Roman"/>
                <w:b w:val="false"/>
                <w:i w:val="false"/>
                <w:color w:val="000000"/>
                <w:sz w:val="20"/>
              </w:rPr>
              <w:t>
Мемлекеттік қызмет көрсету тәртібі туралы ақпаратты Бірыңғай байланыс орталығының 1414, 8 800 080 7777 телефоны арқылы алуға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31-қосымша</w:t>
            </w:r>
            <w:r>
              <w:br/>
            </w:r>
            <w:r>
              <w:rPr>
                <w:rFonts w:ascii="Times New Roman"/>
                <w:b w:val="false"/>
                <w:i w:val="false"/>
                <w:color w:val="000000"/>
                <w:sz w:val="20"/>
              </w:rPr>
              <w:t>Нысан</w:t>
            </w:r>
            <w:r>
              <w:br/>
            </w:r>
            <w:r>
              <w:rPr>
                <w:rFonts w:ascii="Times New Roman"/>
                <w:b w:val="false"/>
                <w:i w:val="false"/>
                <w:color w:val="000000"/>
                <w:sz w:val="20"/>
              </w:rPr>
              <w:t>____________________________</w:t>
            </w:r>
            <w:r>
              <w:br/>
            </w:r>
            <w:r>
              <w:rPr>
                <w:rFonts w:ascii="Times New Roman"/>
                <w:b w:val="false"/>
                <w:i w:val="false"/>
                <w:color w:val="000000"/>
                <w:sz w:val="20"/>
              </w:rPr>
              <w:t>(облысы)</w:t>
            </w:r>
            <w:r>
              <w:br/>
            </w:r>
            <w:r>
              <w:rPr>
                <w:rFonts w:ascii="Times New Roman"/>
                <w:b w:val="false"/>
                <w:i w:val="false"/>
                <w:color w:val="000000"/>
                <w:sz w:val="20"/>
              </w:rPr>
              <w:t>_________________________</w:t>
            </w:r>
            <w:r>
              <w:br/>
            </w:r>
            <w:r>
              <w:rPr>
                <w:rFonts w:ascii="Times New Roman"/>
                <w:b w:val="false"/>
                <w:i w:val="false"/>
                <w:color w:val="000000"/>
                <w:sz w:val="20"/>
              </w:rPr>
              <w:t>(ауданы (қаласы) қорғаныс</w:t>
            </w:r>
            <w:r>
              <w:br/>
            </w:r>
            <w:r>
              <w:rPr>
                <w:rFonts w:ascii="Times New Roman"/>
                <w:b w:val="false"/>
                <w:i w:val="false"/>
                <w:color w:val="000000"/>
                <w:sz w:val="20"/>
              </w:rPr>
              <w:t>істері басқармасының</w:t>
            </w:r>
            <w:r>
              <w:br/>
            </w:r>
            <w:r>
              <w:rPr>
                <w:rFonts w:ascii="Times New Roman"/>
                <w:b w:val="false"/>
                <w:i w:val="false"/>
                <w:color w:val="000000"/>
                <w:sz w:val="20"/>
              </w:rPr>
              <w:t>(бөлімінің) бастығына</w:t>
            </w:r>
          </w:p>
        </w:tc>
      </w:tr>
    </w:tbl>
    <w:bookmarkStart w:name="z1119" w:id="921"/>
    <w:p>
      <w:pPr>
        <w:spacing w:after="0"/>
        <w:ind w:left="0"/>
        <w:jc w:val="left"/>
      </w:pPr>
      <w:r>
        <w:rPr>
          <w:rFonts w:ascii="Times New Roman"/>
          <w:b/>
          <w:i w:val="false"/>
          <w:color w:val="000000"/>
        </w:rPr>
        <w:t xml:space="preserve"> Әскери есепке қою туралы өтініш</w:t>
      </w:r>
    </w:p>
    <w:bookmarkEnd w:id="921"/>
    <w:bookmarkStart w:name="z1120" w:id="922"/>
    <w:p>
      <w:pPr>
        <w:spacing w:after="0"/>
        <w:ind w:left="0"/>
        <w:jc w:val="both"/>
      </w:pPr>
      <w:r>
        <w:rPr>
          <w:rFonts w:ascii="Times New Roman"/>
          <w:b w:val="false"/>
          <w:i w:val="false"/>
          <w:color w:val="000000"/>
          <w:sz w:val="28"/>
        </w:rPr>
        <w:t>
      1. Тегі______________________________</w:t>
      </w:r>
    </w:p>
    <w:bookmarkEnd w:id="922"/>
    <w:bookmarkStart w:name="z1121" w:id="923"/>
    <w:p>
      <w:pPr>
        <w:spacing w:after="0"/>
        <w:ind w:left="0"/>
        <w:jc w:val="both"/>
      </w:pPr>
      <w:r>
        <w:rPr>
          <w:rFonts w:ascii="Times New Roman"/>
          <w:b w:val="false"/>
          <w:i w:val="false"/>
          <w:color w:val="000000"/>
          <w:sz w:val="28"/>
        </w:rPr>
        <w:t>
      2. Аты __________________________________</w:t>
      </w:r>
    </w:p>
    <w:bookmarkEnd w:id="923"/>
    <w:bookmarkStart w:name="z1122" w:id="924"/>
    <w:p>
      <w:pPr>
        <w:spacing w:after="0"/>
        <w:ind w:left="0"/>
        <w:jc w:val="both"/>
      </w:pPr>
      <w:r>
        <w:rPr>
          <w:rFonts w:ascii="Times New Roman"/>
          <w:b w:val="false"/>
          <w:i w:val="false"/>
          <w:color w:val="000000"/>
          <w:sz w:val="28"/>
        </w:rPr>
        <w:t>
      3. Әкесінің аты______________________________</w:t>
      </w:r>
    </w:p>
    <w:bookmarkEnd w:id="924"/>
    <w:bookmarkStart w:name="z1123" w:id="925"/>
    <w:p>
      <w:pPr>
        <w:spacing w:after="0"/>
        <w:ind w:left="0"/>
        <w:jc w:val="both"/>
      </w:pPr>
      <w:r>
        <w:rPr>
          <w:rFonts w:ascii="Times New Roman"/>
          <w:b w:val="false"/>
          <w:i w:val="false"/>
          <w:color w:val="000000"/>
          <w:sz w:val="28"/>
        </w:rPr>
        <w:t>
       (бар болса)</w:t>
      </w:r>
    </w:p>
    <w:bookmarkEnd w:id="925"/>
    <w:bookmarkStart w:name="z1124" w:id="926"/>
    <w:p>
      <w:pPr>
        <w:spacing w:after="0"/>
        <w:ind w:left="0"/>
        <w:jc w:val="both"/>
      </w:pPr>
      <w:r>
        <w:rPr>
          <w:rFonts w:ascii="Times New Roman"/>
          <w:b w:val="false"/>
          <w:i w:val="false"/>
          <w:color w:val="000000"/>
          <w:sz w:val="28"/>
        </w:rPr>
        <w:t xml:space="preserve">
      4. Туған жылы ________ ж."___" ______________ </w:t>
      </w:r>
    </w:p>
    <w:bookmarkEnd w:id="926"/>
    <w:bookmarkStart w:name="z1125" w:id="927"/>
    <w:p>
      <w:pPr>
        <w:spacing w:after="0"/>
        <w:ind w:left="0"/>
        <w:jc w:val="both"/>
      </w:pPr>
      <w:r>
        <w:rPr>
          <w:rFonts w:ascii="Times New Roman"/>
          <w:b w:val="false"/>
          <w:i w:val="false"/>
          <w:color w:val="000000"/>
          <w:sz w:val="28"/>
        </w:rPr>
        <w:t>
      3. Туған жері ____________________________________________</w:t>
      </w:r>
    </w:p>
    <w:bookmarkEnd w:id="927"/>
    <w:bookmarkStart w:name="z1126" w:id="928"/>
    <w:p>
      <w:pPr>
        <w:spacing w:after="0"/>
        <w:ind w:left="0"/>
        <w:jc w:val="both"/>
      </w:pPr>
      <w:r>
        <w:rPr>
          <w:rFonts w:ascii="Times New Roman"/>
          <w:b w:val="false"/>
          <w:i w:val="false"/>
          <w:color w:val="000000"/>
          <w:sz w:val="28"/>
        </w:rPr>
        <w:t>
       (ауыл, кент, аудан, қала, облыс, республика)</w:t>
      </w:r>
    </w:p>
    <w:bookmarkEnd w:id="928"/>
    <w:bookmarkStart w:name="z1127" w:id="929"/>
    <w:p>
      <w:pPr>
        <w:spacing w:after="0"/>
        <w:ind w:left="0"/>
        <w:jc w:val="both"/>
      </w:pPr>
      <w:r>
        <w:rPr>
          <w:rFonts w:ascii="Times New Roman"/>
          <w:b w:val="false"/>
          <w:i w:val="false"/>
          <w:color w:val="000000"/>
          <w:sz w:val="28"/>
        </w:rPr>
        <w:t>
      4. Ұлты________________________</w:t>
      </w:r>
    </w:p>
    <w:bookmarkEnd w:id="929"/>
    <w:bookmarkStart w:name="z1128" w:id="930"/>
    <w:p>
      <w:pPr>
        <w:spacing w:after="0"/>
        <w:ind w:left="0"/>
        <w:jc w:val="both"/>
      </w:pPr>
      <w:r>
        <w:rPr>
          <w:rFonts w:ascii="Times New Roman"/>
          <w:b w:val="false"/>
          <w:i w:val="false"/>
          <w:color w:val="000000"/>
          <w:sz w:val="28"/>
        </w:rPr>
        <w:t>
      5. Құжат түрі ______________ № _____________ сериясы __________</w:t>
      </w:r>
    </w:p>
    <w:bookmarkEnd w:id="930"/>
    <w:bookmarkStart w:name="z1129" w:id="931"/>
    <w:p>
      <w:pPr>
        <w:spacing w:after="0"/>
        <w:ind w:left="0"/>
        <w:jc w:val="both"/>
      </w:pPr>
      <w:r>
        <w:rPr>
          <w:rFonts w:ascii="Times New Roman"/>
          <w:b w:val="false"/>
          <w:i w:val="false"/>
          <w:color w:val="000000"/>
          <w:sz w:val="28"/>
        </w:rPr>
        <w:t>
      Қолданылу мерзімі ________________</w:t>
      </w:r>
    </w:p>
    <w:bookmarkEnd w:id="931"/>
    <w:bookmarkStart w:name="z1130" w:id="932"/>
    <w:p>
      <w:pPr>
        <w:spacing w:after="0"/>
        <w:ind w:left="0"/>
        <w:jc w:val="both"/>
      </w:pPr>
      <w:r>
        <w:rPr>
          <w:rFonts w:ascii="Times New Roman"/>
          <w:b w:val="false"/>
          <w:i w:val="false"/>
          <w:color w:val="000000"/>
          <w:sz w:val="28"/>
        </w:rPr>
        <w:t>
      Берілген күні______________ кім берді________________</w:t>
      </w:r>
    </w:p>
    <w:bookmarkEnd w:id="932"/>
    <w:bookmarkStart w:name="z1131" w:id="933"/>
    <w:p>
      <w:pPr>
        <w:spacing w:after="0"/>
        <w:ind w:left="0"/>
        <w:jc w:val="both"/>
      </w:pPr>
      <w:r>
        <w:rPr>
          <w:rFonts w:ascii="Times New Roman"/>
          <w:b w:val="false"/>
          <w:i w:val="false"/>
          <w:color w:val="000000"/>
          <w:sz w:val="28"/>
        </w:rPr>
        <w:t>
      6. ЖСН _________________________________</w:t>
      </w:r>
    </w:p>
    <w:bookmarkEnd w:id="933"/>
    <w:bookmarkStart w:name="z1132" w:id="934"/>
    <w:p>
      <w:pPr>
        <w:spacing w:after="0"/>
        <w:ind w:left="0"/>
        <w:jc w:val="both"/>
      </w:pPr>
      <w:r>
        <w:rPr>
          <w:rFonts w:ascii="Times New Roman"/>
          <w:b w:val="false"/>
          <w:i w:val="false"/>
          <w:color w:val="000000"/>
          <w:sz w:val="28"/>
        </w:rPr>
        <w:t>
      7. Отбасы жағдайы және отбасы құрамы____________________________</w:t>
      </w:r>
    </w:p>
    <w:bookmarkEnd w:id="934"/>
    <w:bookmarkStart w:name="z1133" w:id="935"/>
    <w:p>
      <w:pPr>
        <w:spacing w:after="0"/>
        <w:ind w:left="0"/>
        <w:jc w:val="both"/>
      </w:pPr>
      <w:r>
        <w:rPr>
          <w:rFonts w:ascii="Times New Roman"/>
          <w:b w:val="false"/>
          <w:i w:val="false"/>
          <w:color w:val="000000"/>
          <w:sz w:val="28"/>
        </w:rPr>
        <w:t>
      __________________________________________________________________________</w:t>
      </w:r>
    </w:p>
    <w:bookmarkEnd w:id="935"/>
    <w:bookmarkStart w:name="z1134" w:id="936"/>
    <w:p>
      <w:pPr>
        <w:spacing w:after="0"/>
        <w:ind w:left="0"/>
        <w:jc w:val="both"/>
      </w:pPr>
      <w:r>
        <w:rPr>
          <w:rFonts w:ascii="Times New Roman"/>
          <w:b w:val="false"/>
          <w:i w:val="false"/>
          <w:color w:val="000000"/>
          <w:sz w:val="28"/>
        </w:rPr>
        <w:t>
      бойдақ, ажырасқан (анасының Т.А.Ә. толық, туған жылы, тұрғылықты жерінің</w:t>
      </w:r>
    </w:p>
    <w:bookmarkEnd w:id="936"/>
    <w:bookmarkStart w:name="z1135" w:id="937"/>
    <w:p>
      <w:pPr>
        <w:spacing w:after="0"/>
        <w:ind w:left="0"/>
        <w:jc w:val="both"/>
      </w:pPr>
      <w:r>
        <w:rPr>
          <w:rFonts w:ascii="Times New Roman"/>
          <w:b w:val="false"/>
          <w:i w:val="false"/>
          <w:color w:val="000000"/>
          <w:sz w:val="28"/>
        </w:rPr>
        <w:t>
      мекенжайы); үйленген (жұбайының Т.А.Ә. толық, 18 жасқа дейінгі балаларының</w:t>
      </w:r>
    </w:p>
    <w:bookmarkEnd w:id="937"/>
    <w:bookmarkStart w:name="z1136" w:id="938"/>
    <w:p>
      <w:pPr>
        <w:spacing w:after="0"/>
        <w:ind w:left="0"/>
        <w:jc w:val="both"/>
      </w:pPr>
      <w:r>
        <w:rPr>
          <w:rFonts w:ascii="Times New Roman"/>
          <w:b w:val="false"/>
          <w:i w:val="false"/>
          <w:color w:val="000000"/>
          <w:sz w:val="28"/>
        </w:rPr>
        <w:t>
      аттары, туған жылдары және тұрғылықты мекенжайы) (бар болса)</w:t>
      </w:r>
    </w:p>
    <w:bookmarkEnd w:id="938"/>
    <w:bookmarkStart w:name="z1137" w:id="939"/>
    <w:p>
      <w:pPr>
        <w:spacing w:after="0"/>
        <w:ind w:left="0"/>
        <w:jc w:val="both"/>
      </w:pPr>
      <w:r>
        <w:rPr>
          <w:rFonts w:ascii="Times New Roman"/>
          <w:b w:val="false"/>
          <w:i w:val="false"/>
          <w:color w:val="000000"/>
          <w:sz w:val="28"/>
        </w:rPr>
        <w:t>
      8. Білімі__________________________</w:t>
      </w:r>
    </w:p>
    <w:bookmarkEnd w:id="939"/>
    <w:bookmarkStart w:name="z1138" w:id="940"/>
    <w:p>
      <w:pPr>
        <w:spacing w:after="0"/>
        <w:ind w:left="0"/>
        <w:jc w:val="both"/>
      </w:pPr>
      <w:r>
        <w:rPr>
          <w:rFonts w:ascii="Times New Roman"/>
          <w:b w:val="false"/>
          <w:i w:val="false"/>
          <w:color w:val="000000"/>
          <w:sz w:val="28"/>
        </w:rPr>
        <w:t>
      оқу орны_________________________</w:t>
      </w:r>
    </w:p>
    <w:bookmarkEnd w:id="940"/>
    <w:bookmarkStart w:name="z1139" w:id="941"/>
    <w:p>
      <w:pPr>
        <w:spacing w:after="0"/>
        <w:ind w:left="0"/>
        <w:jc w:val="both"/>
      </w:pPr>
      <w:r>
        <w:rPr>
          <w:rFonts w:ascii="Times New Roman"/>
          <w:b w:val="false"/>
          <w:i w:val="false"/>
          <w:color w:val="000000"/>
          <w:sz w:val="28"/>
        </w:rPr>
        <w:t>
      мамандығы___________________________</w:t>
      </w:r>
    </w:p>
    <w:bookmarkEnd w:id="941"/>
    <w:bookmarkStart w:name="z1140" w:id="942"/>
    <w:p>
      <w:pPr>
        <w:spacing w:after="0"/>
        <w:ind w:left="0"/>
        <w:jc w:val="both"/>
      </w:pPr>
      <w:r>
        <w:rPr>
          <w:rFonts w:ascii="Times New Roman"/>
          <w:b w:val="false"/>
          <w:i w:val="false"/>
          <w:color w:val="000000"/>
          <w:sz w:val="28"/>
        </w:rPr>
        <w:t xml:space="preserve">
      аяқтаған жылы ____ жылғы "____" ______________ </w:t>
      </w:r>
    </w:p>
    <w:bookmarkEnd w:id="942"/>
    <w:bookmarkStart w:name="z1141" w:id="943"/>
    <w:p>
      <w:pPr>
        <w:spacing w:after="0"/>
        <w:ind w:left="0"/>
        <w:jc w:val="both"/>
      </w:pPr>
      <w:r>
        <w:rPr>
          <w:rFonts w:ascii="Times New Roman"/>
          <w:b w:val="false"/>
          <w:i w:val="false"/>
          <w:color w:val="000000"/>
          <w:sz w:val="28"/>
        </w:rPr>
        <w:t>
      9. жүргізуші куәлігінің № ___________</w:t>
      </w:r>
    </w:p>
    <w:bookmarkEnd w:id="943"/>
    <w:bookmarkStart w:name="z1142" w:id="944"/>
    <w:p>
      <w:pPr>
        <w:spacing w:after="0"/>
        <w:ind w:left="0"/>
        <w:jc w:val="both"/>
      </w:pPr>
      <w:r>
        <w:rPr>
          <w:rFonts w:ascii="Times New Roman"/>
          <w:b w:val="false"/>
          <w:i w:val="false"/>
          <w:color w:val="000000"/>
          <w:sz w:val="28"/>
        </w:rPr>
        <w:t>
      санаты_______________________________</w:t>
      </w:r>
    </w:p>
    <w:bookmarkEnd w:id="944"/>
    <w:bookmarkStart w:name="z1143" w:id="945"/>
    <w:p>
      <w:pPr>
        <w:spacing w:after="0"/>
        <w:ind w:left="0"/>
        <w:jc w:val="both"/>
      </w:pPr>
      <w:r>
        <w:rPr>
          <w:rFonts w:ascii="Times New Roman"/>
          <w:b w:val="false"/>
          <w:i w:val="false"/>
          <w:color w:val="000000"/>
          <w:sz w:val="28"/>
        </w:rPr>
        <w:t>
      Сериясы_____________________________</w:t>
      </w:r>
    </w:p>
    <w:bookmarkEnd w:id="945"/>
    <w:bookmarkStart w:name="z1144" w:id="946"/>
    <w:p>
      <w:pPr>
        <w:spacing w:after="0"/>
        <w:ind w:left="0"/>
        <w:jc w:val="both"/>
      </w:pPr>
      <w:r>
        <w:rPr>
          <w:rFonts w:ascii="Times New Roman"/>
          <w:b w:val="false"/>
          <w:i w:val="false"/>
          <w:color w:val="000000"/>
          <w:sz w:val="28"/>
        </w:rPr>
        <w:t>
      берілген күні______________________________</w:t>
      </w:r>
    </w:p>
    <w:bookmarkEnd w:id="946"/>
    <w:bookmarkStart w:name="z1145" w:id="947"/>
    <w:p>
      <w:pPr>
        <w:spacing w:after="0"/>
        <w:ind w:left="0"/>
        <w:jc w:val="both"/>
      </w:pPr>
      <w:r>
        <w:rPr>
          <w:rFonts w:ascii="Times New Roman"/>
          <w:b w:val="false"/>
          <w:i w:val="false"/>
          <w:color w:val="000000"/>
          <w:sz w:val="28"/>
        </w:rPr>
        <w:t>
      10. Тұрғылықты мекенжайы________________________________</w:t>
      </w:r>
    </w:p>
    <w:bookmarkEnd w:id="947"/>
    <w:bookmarkStart w:name="z1146" w:id="948"/>
    <w:p>
      <w:pPr>
        <w:spacing w:after="0"/>
        <w:ind w:left="0"/>
        <w:jc w:val="both"/>
      </w:pPr>
      <w:r>
        <w:rPr>
          <w:rFonts w:ascii="Times New Roman"/>
          <w:b w:val="false"/>
          <w:i w:val="false"/>
          <w:color w:val="000000"/>
          <w:sz w:val="28"/>
        </w:rPr>
        <w:t>
      11. Нақты тұратын мекенжайы __________________________________</w:t>
      </w:r>
    </w:p>
    <w:bookmarkEnd w:id="948"/>
    <w:bookmarkStart w:name="z1147" w:id="949"/>
    <w:p>
      <w:pPr>
        <w:spacing w:after="0"/>
        <w:ind w:left="0"/>
        <w:jc w:val="both"/>
      </w:pPr>
      <w:r>
        <w:rPr>
          <w:rFonts w:ascii="Times New Roman"/>
          <w:b w:val="false"/>
          <w:i w:val="false"/>
          <w:color w:val="000000"/>
          <w:sz w:val="28"/>
        </w:rPr>
        <w:t>
      _________________________________________________________________________</w:t>
      </w:r>
    </w:p>
    <w:bookmarkEnd w:id="949"/>
    <w:bookmarkStart w:name="z1148" w:id="950"/>
    <w:p>
      <w:pPr>
        <w:spacing w:after="0"/>
        <w:ind w:left="0"/>
        <w:jc w:val="both"/>
      </w:pPr>
      <w:r>
        <w:rPr>
          <w:rFonts w:ascii="Times New Roman"/>
          <w:b w:val="false"/>
          <w:i w:val="false"/>
          <w:color w:val="000000"/>
          <w:sz w:val="28"/>
        </w:rPr>
        <w:t>
      12. Телефон нөмірі (қалалық, ұялы) ______________________________</w:t>
      </w:r>
    </w:p>
    <w:bookmarkEnd w:id="950"/>
    <w:bookmarkStart w:name="z1149" w:id="951"/>
    <w:p>
      <w:pPr>
        <w:spacing w:after="0"/>
        <w:ind w:left="0"/>
        <w:jc w:val="both"/>
      </w:pPr>
      <w:r>
        <w:rPr>
          <w:rFonts w:ascii="Times New Roman"/>
          <w:b w:val="false"/>
          <w:i w:val="false"/>
          <w:color w:val="000000"/>
          <w:sz w:val="28"/>
        </w:rPr>
        <w:t>
      13. Жұмыс орны_______________________________________________</w:t>
      </w:r>
    </w:p>
    <w:bookmarkEnd w:id="951"/>
    <w:bookmarkStart w:name="z1150" w:id="952"/>
    <w:p>
      <w:pPr>
        <w:spacing w:after="0"/>
        <w:ind w:left="0"/>
        <w:jc w:val="both"/>
      </w:pPr>
      <w:r>
        <w:rPr>
          <w:rFonts w:ascii="Times New Roman"/>
          <w:b w:val="false"/>
          <w:i w:val="false"/>
          <w:color w:val="000000"/>
          <w:sz w:val="28"/>
        </w:rPr>
        <w:t>
      ұйымның мекенжайы___________________________________________</w:t>
      </w:r>
    </w:p>
    <w:bookmarkEnd w:id="952"/>
    <w:bookmarkStart w:name="z1151" w:id="953"/>
    <w:p>
      <w:pPr>
        <w:spacing w:after="0"/>
        <w:ind w:left="0"/>
        <w:jc w:val="both"/>
      </w:pPr>
      <w:r>
        <w:rPr>
          <w:rFonts w:ascii="Times New Roman"/>
          <w:b w:val="false"/>
          <w:i w:val="false"/>
          <w:color w:val="000000"/>
          <w:sz w:val="28"/>
        </w:rPr>
        <w:t>
      лауазымы__________________________</w:t>
      </w:r>
    </w:p>
    <w:bookmarkEnd w:id="953"/>
    <w:bookmarkStart w:name="z1152" w:id="954"/>
    <w:p>
      <w:pPr>
        <w:spacing w:after="0"/>
        <w:ind w:left="0"/>
        <w:jc w:val="both"/>
      </w:pPr>
      <w:r>
        <w:rPr>
          <w:rFonts w:ascii="Times New Roman"/>
          <w:b w:val="false"/>
          <w:i w:val="false"/>
          <w:color w:val="000000"/>
          <w:sz w:val="28"/>
        </w:rPr>
        <w:t>
      телефон № _________________________</w:t>
      </w:r>
    </w:p>
    <w:bookmarkEnd w:id="954"/>
    <w:bookmarkStart w:name="z1153" w:id="955"/>
    <w:p>
      <w:pPr>
        <w:spacing w:after="0"/>
        <w:ind w:left="0"/>
        <w:jc w:val="both"/>
      </w:pPr>
      <w:r>
        <w:rPr>
          <w:rFonts w:ascii="Times New Roman"/>
          <w:b w:val="false"/>
          <w:i w:val="false"/>
          <w:color w:val="000000"/>
          <w:sz w:val="28"/>
        </w:rPr>
        <w:t>
      14. Қай ҚІБ(Б)-да әскери есепте тұр (тұрды) ____________________________________</w:t>
      </w:r>
    </w:p>
    <w:bookmarkEnd w:id="955"/>
    <w:bookmarkStart w:name="z1154" w:id="956"/>
    <w:p>
      <w:pPr>
        <w:spacing w:after="0"/>
        <w:ind w:left="0"/>
        <w:jc w:val="both"/>
      </w:pPr>
      <w:r>
        <w:rPr>
          <w:rFonts w:ascii="Times New Roman"/>
          <w:b w:val="false"/>
          <w:i w:val="false"/>
          <w:color w:val="000000"/>
          <w:sz w:val="28"/>
        </w:rPr>
        <w:t>
      __________________________________________________________________________</w:t>
      </w:r>
    </w:p>
    <w:bookmarkEnd w:id="956"/>
    <w:bookmarkStart w:name="z1155" w:id="957"/>
    <w:p>
      <w:pPr>
        <w:spacing w:after="0"/>
        <w:ind w:left="0"/>
        <w:jc w:val="both"/>
      </w:pPr>
      <w:r>
        <w:rPr>
          <w:rFonts w:ascii="Times New Roman"/>
          <w:b w:val="false"/>
          <w:i w:val="false"/>
          <w:color w:val="000000"/>
          <w:sz w:val="28"/>
        </w:rPr>
        <w:t>
      15. Қосымша мәліметтер ________________________________________</w:t>
      </w:r>
    </w:p>
    <w:bookmarkEnd w:id="957"/>
    <w:bookmarkStart w:name="z1156" w:id="958"/>
    <w:p>
      <w:pPr>
        <w:spacing w:after="0"/>
        <w:ind w:left="0"/>
        <w:jc w:val="both"/>
      </w:pPr>
      <w:r>
        <w:rPr>
          <w:rFonts w:ascii="Times New Roman"/>
          <w:b w:val="false"/>
          <w:i w:val="false"/>
          <w:color w:val="000000"/>
          <w:sz w:val="28"/>
        </w:rPr>
        <w:t>
      _________________________________________________________________________</w:t>
      </w:r>
    </w:p>
    <w:bookmarkEnd w:id="958"/>
    <w:bookmarkStart w:name="z1157" w:id="959"/>
    <w:p>
      <w:pPr>
        <w:spacing w:after="0"/>
        <w:ind w:left="0"/>
        <w:jc w:val="both"/>
      </w:pPr>
      <w:r>
        <w:rPr>
          <w:rFonts w:ascii="Times New Roman"/>
          <w:b w:val="false"/>
          <w:i w:val="false"/>
          <w:color w:val="000000"/>
          <w:sz w:val="28"/>
        </w:rPr>
        <w:t>
       (Т.А.Ә өзгерту туралы мәлімет, жауынгерлік іс-қимылға қатысу туралы, наградалары,</w:t>
      </w:r>
    </w:p>
    <w:bookmarkEnd w:id="959"/>
    <w:bookmarkStart w:name="z1158" w:id="960"/>
    <w:p>
      <w:pPr>
        <w:spacing w:after="0"/>
        <w:ind w:left="0"/>
        <w:jc w:val="both"/>
      </w:pPr>
      <w:r>
        <w:rPr>
          <w:rFonts w:ascii="Times New Roman"/>
          <w:b w:val="false"/>
          <w:i w:val="false"/>
          <w:color w:val="000000"/>
          <w:sz w:val="28"/>
        </w:rPr>
        <w:t>
      жеңілдіктері, денсаулық жағдайының өзгеруі туралы, қылмыстық құқық бұзушылық</w:t>
      </w:r>
    </w:p>
    <w:bookmarkEnd w:id="960"/>
    <w:bookmarkStart w:name="z1159" w:id="961"/>
    <w:p>
      <w:pPr>
        <w:spacing w:after="0"/>
        <w:ind w:left="0"/>
        <w:jc w:val="both"/>
      </w:pPr>
      <w:r>
        <w:rPr>
          <w:rFonts w:ascii="Times New Roman"/>
          <w:b w:val="false"/>
          <w:i w:val="false"/>
          <w:color w:val="000000"/>
          <w:sz w:val="28"/>
        </w:rPr>
        <w:t>
      жасағаны, тілдерді білуі туралы)</w:t>
      </w:r>
    </w:p>
    <w:bookmarkEnd w:id="961"/>
    <w:bookmarkStart w:name="z1160" w:id="962"/>
    <w:p>
      <w:pPr>
        <w:spacing w:after="0"/>
        <w:ind w:left="0"/>
        <w:jc w:val="both"/>
      </w:pPr>
      <w:r>
        <w:rPr>
          <w:rFonts w:ascii="Times New Roman"/>
          <w:b w:val="false"/>
          <w:i w:val="false"/>
          <w:color w:val="000000"/>
          <w:sz w:val="28"/>
        </w:rPr>
        <w:t>
      16. Антропометриялық деректері</w:t>
      </w:r>
    </w:p>
    <w:bookmarkEnd w:id="9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Басының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Киімінің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киімінің өлшемі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61" w:id="963"/>
    <w:p>
      <w:pPr>
        <w:spacing w:after="0"/>
        <w:ind w:left="0"/>
        <w:jc w:val="both"/>
      </w:pPr>
      <w:r>
        <w:rPr>
          <w:rFonts w:ascii="Times New Roman"/>
          <w:b w:val="false"/>
          <w:i w:val="false"/>
          <w:color w:val="000000"/>
          <w:sz w:val="28"/>
        </w:rPr>
        <w:t>
      17. ________________________________________</w:t>
      </w:r>
    </w:p>
    <w:bookmarkEnd w:id="963"/>
    <w:bookmarkStart w:name="z1162" w:id="964"/>
    <w:p>
      <w:pPr>
        <w:spacing w:after="0"/>
        <w:ind w:left="0"/>
        <w:jc w:val="both"/>
      </w:pPr>
      <w:r>
        <w:rPr>
          <w:rFonts w:ascii="Times New Roman"/>
          <w:b w:val="false"/>
          <w:i w:val="false"/>
          <w:color w:val="000000"/>
          <w:sz w:val="28"/>
        </w:rPr>
        <w:t>
       (әскери билетінің сериясы, нөмірі (бар болса)</w:t>
      </w:r>
    </w:p>
    <w:bookmarkEnd w:id="964"/>
    <w:bookmarkStart w:name="z1163" w:id="965"/>
    <w:p>
      <w:pPr>
        <w:spacing w:after="0"/>
        <w:ind w:left="0"/>
        <w:jc w:val="both"/>
      </w:pPr>
      <w:r>
        <w:rPr>
          <w:rFonts w:ascii="Times New Roman"/>
          <w:b w:val="false"/>
          <w:i w:val="false"/>
          <w:color w:val="000000"/>
          <w:sz w:val="28"/>
        </w:rPr>
        <w:t>
      18. Қызмет өткеру кезеңі:</w:t>
      </w:r>
    </w:p>
    <w:bookmarkEnd w:id="9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уақыттан бастап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уақытқа дейін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64" w:id="966"/>
    <w:p>
      <w:pPr>
        <w:spacing w:after="0"/>
        <w:ind w:left="0"/>
        <w:jc w:val="both"/>
      </w:pPr>
      <w:r>
        <w:rPr>
          <w:rFonts w:ascii="Times New Roman"/>
          <w:b w:val="false"/>
          <w:i w:val="false"/>
          <w:color w:val="000000"/>
          <w:sz w:val="28"/>
        </w:rPr>
        <w:t>
      19. Әскери ант қабылдау ______________________________</w:t>
      </w:r>
    </w:p>
    <w:bookmarkEnd w:id="966"/>
    <w:bookmarkStart w:name="z1165" w:id="967"/>
    <w:p>
      <w:pPr>
        <w:spacing w:after="0"/>
        <w:ind w:left="0"/>
        <w:jc w:val="both"/>
      </w:pPr>
      <w:r>
        <w:rPr>
          <w:rFonts w:ascii="Times New Roman"/>
          <w:b w:val="false"/>
          <w:i w:val="false"/>
          <w:color w:val="000000"/>
          <w:sz w:val="28"/>
        </w:rPr>
        <w:t>
       (ант қабылдаған күні, жері)</w:t>
      </w:r>
    </w:p>
    <w:bookmarkEnd w:id="967"/>
    <w:bookmarkStart w:name="z1166" w:id="968"/>
    <w:p>
      <w:pPr>
        <w:spacing w:after="0"/>
        <w:ind w:left="0"/>
        <w:jc w:val="both"/>
      </w:pPr>
      <w:r>
        <w:rPr>
          <w:rFonts w:ascii="Times New Roman"/>
          <w:b w:val="false"/>
          <w:i w:val="false"/>
          <w:color w:val="000000"/>
          <w:sz w:val="28"/>
        </w:rPr>
        <w:t>
      20. Әскери атағы________________________</w:t>
      </w:r>
    </w:p>
    <w:bookmarkEnd w:id="968"/>
    <w:bookmarkStart w:name="z1167" w:id="969"/>
    <w:p>
      <w:pPr>
        <w:spacing w:after="0"/>
        <w:ind w:left="0"/>
        <w:jc w:val="both"/>
      </w:pPr>
      <w:r>
        <w:rPr>
          <w:rFonts w:ascii="Times New Roman"/>
          <w:b w:val="false"/>
          <w:i w:val="false"/>
          <w:color w:val="000000"/>
          <w:sz w:val="28"/>
        </w:rPr>
        <w:t>
      21. __________________________________________________________</w:t>
      </w:r>
    </w:p>
    <w:bookmarkEnd w:id="969"/>
    <w:bookmarkStart w:name="z1168" w:id="970"/>
    <w:p>
      <w:pPr>
        <w:spacing w:after="0"/>
        <w:ind w:left="0"/>
        <w:jc w:val="both"/>
      </w:pPr>
      <w:r>
        <w:rPr>
          <w:rFonts w:ascii="Times New Roman"/>
          <w:b w:val="false"/>
          <w:i w:val="false"/>
          <w:color w:val="000000"/>
          <w:sz w:val="28"/>
        </w:rPr>
        <w:t>
       (себебін көрсету)</w:t>
      </w:r>
    </w:p>
    <w:bookmarkEnd w:id="970"/>
    <w:bookmarkStart w:name="z1169" w:id="971"/>
    <w:p>
      <w:pPr>
        <w:spacing w:after="0"/>
        <w:ind w:left="0"/>
        <w:jc w:val="both"/>
      </w:pPr>
      <w:r>
        <w:rPr>
          <w:rFonts w:ascii="Times New Roman"/>
          <w:b w:val="false"/>
          <w:i w:val="false"/>
          <w:color w:val="000000"/>
          <w:sz w:val="28"/>
        </w:rPr>
        <w:t>
      ____________________________________байланысты әскери есепке қоюыңызды</w:t>
      </w:r>
    </w:p>
    <w:bookmarkEnd w:id="971"/>
    <w:bookmarkStart w:name="z1170" w:id="972"/>
    <w:p>
      <w:pPr>
        <w:spacing w:after="0"/>
        <w:ind w:left="0"/>
        <w:jc w:val="both"/>
      </w:pPr>
      <w:r>
        <w:rPr>
          <w:rFonts w:ascii="Times New Roman"/>
          <w:b w:val="false"/>
          <w:i w:val="false"/>
          <w:color w:val="000000"/>
          <w:sz w:val="28"/>
        </w:rPr>
        <w:t>
      сұраймын.</w:t>
      </w:r>
    </w:p>
    <w:bookmarkEnd w:id="972"/>
    <w:bookmarkStart w:name="z1171" w:id="973"/>
    <w:p>
      <w:pPr>
        <w:spacing w:after="0"/>
        <w:ind w:left="0"/>
        <w:jc w:val="both"/>
      </w:pPr>
      <w:r>
        <w:rPr>
          <w:rFonts w:ascii="Times New Roman"/>
          <w:b w:val="false"/>
          <w:i w:val="false"/>
          <w:color w:val="000000"/>
          <w:sz w:val="28"/>
        </w:rPr>
        <w:t>
      Өтінішке мыналарды қоса беремін:</w:t>
      </w:r>
    </w:p>
    <w:bookmarkEnd w:id="973"/>
    <w:bookmarkStart w:name="z1172" w:id="974"/>
    <w:p>
      <w:pPr>
        <w:spacing w:after="0"/>
        <w:ind w:left="0"/>
        <w:jc w:val="both"/>
      </w:pPr>
      <w:r>
        <w:rPr>
          <w:rFonts w:ascii="Times New Roman"/>
          <w:b w:val="false"/>
          <w:i w:val="false"/>
          <w:color w:val="000000"/>
          <w:sz w:val="28"/>
        </w:rPr>
        <w:t>
      1. ________________________________________________________________</w:t>
      </w:r>
    </w:p>
    <w:bookmarkEnd w:id="974"/>
    <w:bookmarkStart w:name="z1173" w:id="975"/>
    <w:p>
      <w:pPr>
        <w:spacing w:after="0"/>
        <w:ind w:left="0"/>
        <w:jc w:val="both"/>
      </w:pPr>
      <w:r>
        <w:rPr>
          <w:rFonts w:ascii="Times New Roman"/>
          <w:b w:val="false"/>
          <w:i w:val="false"/>
          <w:color w:val="000000"/>
          <w:sz w:val="28"/>
        </w:rPr>
        <w:t>
      2. ________________________________________________________________</w:t>
      </w:r>
    </w:p>
    <w:bookmarkEnd w:id="975"/>
    <w:bookmarkStart w:name="z1174" w:id="976"/>
    <w:p>
      <w:pPr>
        <w:spacing w:after="0"/>
        <w:ind w:left="0"/>
        <w:jc w:val="both"/>
      </w:pPr>
      <w:r>
        <w:rPr>
          <w:rFonts w:ascii="Times New Roman"/>
          <w:b w:val="false"/>
          <w:i w:val="false"/>
          <w:color w:val="000000"/>
          <w:sz w:val="28"/>
        </w:rPr>
        <w:t>
      3. ________________________________________________________________</w:t>
      </w:r>
    </w:p>
    <w:bookmarkEnd w:id="976"/>
    <w:bookmarkStart w:name="z1175" w:id="977"/>
    <w:p>
      <w:pPr>
        <w:spacing w:after="0"/>
        <w:ind w:left="0"/>
        <w:jc w:val="both"/>
      </w:pPr>
      <w:r>
        <w:rPr>
          <w:rFonts w:ascii="Times New Roman"/>
          <w:b w:val="false"/>
          <w:i w:val="false"/>
          <w:color w:val="000000"/>
          <w:sz w:val="28"/>
        </w:rPr>
        <w:t>
      4. ________________________________________________________________</w:t>
      </w:r>
    </w:p>
    <w:bookmarkEnd w:id="977"/>
    <w:bookmarkStart w:name="z1176" w:id="978"/>
    <w:p>
      <w:pPr>
        <w:spacing w:after="0"/>
        <w:ind w:left="0"/>
        <w:jc w:val="both"/>
      </w:pPr>
      <w:r>
        <w:rPr>
          <w:rFonts w:ascii="Times New Roman"/>
          <w:b w:val="false"/>
          <w:i w:val="false"/>
          <w:color w:val="000000"/>
          <w:sz w:val="28"/>
        </w:rPr>
        <w:t>
      5. ________________________________________________________________</w:t>
      </w:r>
    </w:p>
    <w:bookmarkEnd w:id="978"/>
    <w:bookmarkStart w:name="z1177" w:id="979"/>
    <w:p>
      <w:pPr>
        <w:spacing w:after="0"/>
        <w:ind w:left="0"/>
        <w:jc w:val="both"/>
      </w:pPr>
      <w:r>
        <w:rPr>
          <w:rFonts w:ascii="Times New Roman"/>
          <w:b w:val="false"/>
          <w:i w:val="false"/>
          <w:color w:val="000000"/>
          <w:sz w:val="28"/>
        </w:rPr>
        <w:t>
      Ақпараттық жүйеде қамтылған заңмен қорғалатын құпияны құрайтын мәліметтерді</w:t>
      </w:r>
    </w:p>
    <w:bookmarkEnd w:id="979"/>
    <w:bookmarkStart w:name="z1178" w:id="980"/>
    <w:p>
      <w:pPr>
        <w:spacing w:after="0"/>
        <w:ind w:left="0"/>
        <w:jc w:val="both"/>
      </w:pPr>
      <w:r>
        <w:rPr>
          <w:rFonts w:ascii="Times New Roman"/>
          <w:b w:val="false"/>
          <w:i w:val="false"/>
          <w:color w:val="000000"/>
          <w:sz w:val="28"/>
        </w:rPr>
        <w:t>
      пайдалануға келісемін</w:t>
      </w:r>
    </w:p>
    <w:bookmarkEnd w:id="980"/>
    <w:bookmarkStart w:name="z1179" w:id="981"/>
    <w:p>
      <w:pPr>
        <w:spacing w:after="0"/>
        <w:ind w:left="0"/>
        <w:jc w:val="both"/>
      </w:pPr>
      <w:r>
        <w:rPr>
          <w:rFonts w:ascii="Times New Roman"/>
          <w:b w:val="false"/>
          <w:i w:val="false"/>
          <w:color w:val="000000"/>
          <w:sz w:val="28"/>
        </w:rPr>
        <w:t>
      20__ жылғы "___" ___________</w:t>
      </w:r>
    </w:p>
    <w:bookmarkEnd w:id="981"/>
    <w:bookmarkStart w:name="z1180" w:id="982"/>
    <w:p>
      <w:pPr>
        <w:spacing w:after="0"/>
        <w:ind w:left="0"/>
        <w:jc w:val="both"/>
      </w:pPr>
      <w:r>
        <w:rPr>
          <w:rFonts w:ascii="Times New Roman"/>
          <w:b w:val="false"/>
          <w:i w:val="false"/>
          <w:color w:val="000000"/>
          <w:sz w:val="28"/>
        </w:rPr>
        <w:t>
      _______________________________ ____________________</w:t>
      </w:r>
    </w:p>
    <w:bookmarkEnd w:id="982"/>
    <w:bookmarkStart w:name="z1181" w:id="983"/>
    <w:p>
      <w:pPr>
        <w:spacing w:after="0"/>
        <w:ind w:left="0"/>
        <w:jc w:val="both"/>
      </w:pPr>
      <w:r>
        <w:rPr>
          <w:rFonts w:ascii="Times New Roman"/>
          <w:b w:val="false"/>
          <w:i w:val="false"/>
          <w:color w:val="000000"/>
          <w:sz w:val="28"/>
        </w:rPr>
        <w:t>
       (аты-жөні, тегі) (қолы)</w:t>
      </w:r>
    </w:p>
    <w:bookmarkEnd w:id="9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32-қосымша</w:t>
            </w:r>
          </w:p>
        </w:tc>
      </w:tr>
    </w:tbl>
    <w:bookmarkStart w:name="z1183" w:id="984"/>
    <w:p>
      <w:pPr>
        <w:spacing w:after="0"/>
        <w:ind w:left="0"/>
        <w:jc w:val="left"/>
      </w:pPr>
      <w:r>
        <w:rPr>
          <w:rFonts w:ascii="Times New Roman"/>
          <w:b/>
          <w:i w:val="false"/>
          <w:color w:val="000000"/>
        </w:rPr>
        <w:t xml:space="preserve"> Мемлекеттік қызмет көрсетуге қойылатын негізгі талаптар тізбесі</w:t>
      </w:r>
    </w:p>
    <w:bookmarkEnd w:id="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985"/>
          <w:p>
            <w:pPr>
              <w:spacing w:after="20"/>
              <w:ind w:left="20"/>
              <w:jc w:val="both"/>
            </w:pPr>
            <w:r>
              <w:rPr>
                <w:rFonts w:ascii="Times New Roman"/>
                <w:b w:val="false"/>
                <w:i w:val="false"/>
                <w:color w:val="000000"/>
                <w:sz w:val="20"/>
              </w:rPr>
              <w:t>
Мемлекеттік көрсетілетін қызмет атауы "Әскери міндеттілер мен әскерге шақырылушыларды әскери есепке қою"</w:t>
            </w:r>
          </w:p>
          <w:bookmarkEnd w:id="985"/>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көрсетілетін қызметтің кіші түрінің атауы:</w:t>
            </w:r>
          </w:p>
          <w:p>
            <w:pPr>
              <w:spacing w:after="20"/>
              <w:ind w:left="20"/>
              <w:jc w:val="both"/>
            </w:pPr>
            <w:r>
              <w:rPr>
                <w:rFonts w:ascii="Times New Roman"/>
                <w:b w:val="false"/>
                <w:i w:val="false"/>
                <w:color w:val="000000"/>
                <w:sz w:val="20"/>
              </w:rPr>
              <w:t>
</w:t>
            </w:r>
            <w:r>
              <w:rPr>
                <w:rFonts w:ascii="Times New Roman"/>
                <w:b w:val="false"/>
                <w:i w:val="false"/>
                <w:color w:val="000000"/>
                <w:sz w:val="20"/>
              </w:rPr>
              <w:t>1) Қазақстан Республикасының азаматтығын алған адамадар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2) әскери қызметтен, құқық қорғау және арнаулы мемлекеттік органдарда қызметтен шығарылған азаматтар, сондай-ақ әскери, арнаулы оқу орындарынан оқудан шығарылған және (немесе) келісімшартты бұзған курсанттар, тыңдаушылар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3) бұрын әскери есепте тұрған бас бостандығынан айыру орындарынан босатылған азаматтар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4) әскери-есептік мамандық ала отырып, білім беру ұйымын аяқтаған әйелдер үшін;</w:t>
            </w:r>
          </w:p>
          <w:p>
            <w:pPr>
              <w:spacing w:after="20"/>
              <w:ind w:left="20"/>
              <w:jc w:val="both"/>
            </w:pPr>
            <w:r>
              <w:rPr>
                <w:rFonts w:ascii="Times New Roman"/>
                <w:b w:val="false"/>
                <w:i w:val="false"/>
                <w:color w:val="000000"/>
                <w:sz w:val="20"/>
              </w:rPr>
              <w:t>
5) бұрын әскери есепте тұрмаған, оның ішінде бас бостандығынан айыру орындарынан босатылған ер азаматтар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Қорғаныс министрлігінің жергілікті әскери басқару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www.egov.kz "электрондық үкімет" веб-порталы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мерзімі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нысаны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ЭЦҚ-сы қойылған электрондық құжат нысанында әскери міндеттілерді немесе әскерге шақырылушыларды әскери есепке қою туралы хабарлама не осы Қағидаларға 39-қосымшаға сәйкес нысан бойынша осы Тізбенің 9-бөлімінде көзделген негіз бойынша мемлекеттік қызметті көрсетуден бас тарту туралы дәлелді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 көрсету кезінде көрсетілетін қызмет алушыдан алынатын төлем мөлшері және Қазақстан Республикасы заңнамасында көзделген жағдайда оны алу тәсілдері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986"/>
          <w:p>
            <w:pPr>
              <w:spacing w:after="20"/>
              <w:ind w:left="20"/>
              <w:jc w:val="both"/>
            </w:pPr>
            <w:r>
              <w:rPr>
                <w:rFonts w:ascii="Times New Roman"/>
                <w:b w:val="false"/>
                <w:i w:val="false"/>
                <w:color w:val="000000"/>
                <w:sz w:val="20"/>
              </w:rPr>
              <w:t>
1) көрсетілетін қызметті берушіде – Қазақстан Республикасының еңбек заңнамасына сәйкес демалыс және мереке күндерінен басқа, дүйсенбіден бастап жұмаға дейін сағат 9.00-ден 18.00-ге дейін, түскі асқа үзіліс сағат 13.00-ден 14.00-ге дейін;</w:t>
            </w:r>
          </w:p>
          <w:bookmarkEnd w:id="986"/>
          <w:p>
            <w:pPr>
              <w:spacing w:after="20"/>
              <w:ind w:left="20"/>
              <w:jc w:val="both"/>
            </w:pPr>
            <w:r>
              <w:rPr>
                <w:rFonts w:ascii="Times New Roman"/>
                <w:b w:val="false"/>
                <w:i w:val="false"/>
                <w:color w:val="000000"/>
                <w:sz w:val="20"/>
              </w:rPr>
              <w:t>
</w:t>
            </w:r>
            <w:r>
              <w:rPr>
                <w:rFonts w:ascii="Times New Roman"/>
                <w:b w:val="false"/>
                <w:i w:val="false"/>
                <w:color w:val="000000"/>
                <w:sz w:val="20"/>
              </w:rPr>
              <w:t>2) порталда – жөндеу жұмысын жүргізуге байланысты техникалық үзілісті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күндері өтініш жасаған кезде өтінішті қабылдау күні келесі жұмыс күні болып табылады).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қызметті көрсету орындарының мекенжайы:</w:t>
            </w:r>
          </w:p>
          <w:p>
            <w:pPr>
              <w:spacing w:after="20"/>
              <w:ind w:left="20"/>
              <w:jc w:val="both"/>
            </w:pPr>
            <w:r>
              <w:rPr>
                <w:rFonts w:ascii="Times New Roman"/>
                <w:b w:val="false"/>
                <w:i w:val="false"/>
                <w:color w:val="000000"/>
                <w:sz w:val="20"/>
              </w:rPr>
              <w:t>
</w:t>
            </w:r>
            <w:r>
              <w:rPr>
                <w:rFonts w:ascii="Times New Roman"/>
                <w:b w:val="false"/>
                <w:i w:val="false"/>
                <w:color w:val="000000"/>
                <w:sz w:val="20"/>
              </w:rPr>
              <w:t>1) Қазақстан Республикасы Қорғаныс министрлігінің www.mod.gov.kz; интернет-ресурсында;</w:t>
            </w:r>
          </w:p>
          <w:p>
            <w:pPr>
              <w:spacing w:after="20"/>
              <w:ind w:left="20"/>
              <w:jc w:val="both"/>
            </w:pPr>
            <w:r>
              <w:rPr>
                <w:rFonts w:ascii="Times New Roman"/>
                <w:b w:val="false"/>
                <w:i w:val="false"/>
                <w:color w:val="000000"/>
                <w:sz w:val="20"/>
              </w:rPr>
              <w:t>
2) www.egov.kz порталында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қажетті құжаттар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987"/>
          <w:p>
            <w:pPr>
              <w:spacing w:after="20"/>
              <w:ind w:left="20"/>
              <w:jc w:val="both"/>
            </w:pPr>
            <w:r>
              <w:rPr>
                <w:rFonts w:ascii="Times New Roman"/>
                <w:b w:val="false"/>
                <w:i w:val="false"/>
                <w:color w:val="000000"/>
                <w:sz w:val="20"/>
              </w:rPr>
              <w:t>
1) Қазақстан Республикасының азаматтығын алған адамдар үшін:</w:t>
            </w:r>
          </w:p>
          <w:bookmarkEnd w:id="987"/>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ЭЦҚ-сымен немесе бір реттік парольмен куәландырылған электрондық құжат нысанында әскери есепке қою туралы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 әскери қызметке қатынасын растайтын электрондық құжатты (бар болса) ("Нотариат туралы" Қазақстан Республикасы Заңының 80-бабына сәйкес мемлекеттік немесе орыс тіліне аударылған аударма не мемлекеттік немесе орыс тіліне аударма жасаған аудармашы қолының түпнұсқалығын нотариус куәландырған) өтінішке тіркейді;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 туу туралы куәлігінің электрондық көшірмесін ("Нотариат туралы" Қазақстан Республикасы Заңының 80-бабына сәйкес мемлекеттік немесе орыс тіліне аударылған аударма не мемлекеттік немесе орыс тіліне аударма жасаған аудармашы қолының түпнұсқалығын нотариус куәландырған) өтінішке тіркейді; </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некеге тұру туралы куәлігінің электрондық көшірмесін ("Нотариат туралы" Қазақстан Республикасы Заңының 80-бабына сәйкес мемлекеттік немесе орыс тіліне аударылған аударманы не мемлекеттік немесе орыс тіліне аударма жасаған аудармашы қолының түпнұсқалығын нотариус куәландырған) өтінішке тіркейді;</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балаларының туу туралы куәліктерінің (бар болса) электрондық көшірмесін ("Нотариат туралы" Қазақстан Республикасы Заңының 80-бабына сәйкес мемлекеттік немесе орыс тіліне аударылған аударманы не мемлекеттік немесе орыс тіліне аударма жасаған аудармашы қолының түпнұсқалығын нотариус куәландырған) өтінішке тіркейді;</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білімі туралы құжаттың электрондық көшірмесін ("Нотариат туралы" Қазақстан Республикасы Заңының 80-бабына сәйкес мемлекеттік немесе орыс тіліне аударылған аударманы не мемлекеттік немесе орыс тіліне аударма жасаған аудармашы қолының түпнұсқалығын нотариус куәландырған) өтінішке тіркейді.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Жеке басын куәландыратын құжаттар, тұрғылықты жері немесе уақытша болатын жері бойынша тіркелгені туралы мәліметті көрсетілетін қызметті беруші "электрондық үкімет" шлюзі арқылы тиісті мемлекеттік ақпараттық жүйеден алады;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әскери қызметтен, құқық қорғау және арнаулы мемлекеттік органдарда қызметтен шығарылған азаматтар, сондай-ақ әскери, арнайы оқу орындарынан оқудан шығарылған және (немесе) келісімшартты бұзған курсанттар, тыңдаушылар үшін: </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ЭЦҚ-сымен немесе бір реттік парольмен куәландырылған электрондық құжат нысанында әскери есепке қою туралы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 әскери есепке қою туралы нұсқаманың электрондық көшірмесін өтінішке тіркейді;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 білімі туралы құжаттың (бар болса) электрондық көшірмесін өтінішке тіркейді;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 әскери билеттің (бар болса) электрондық көшірмесін өтінішке тіркейді; </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әскери қызметке жарамдылық санатын растайтын құжаттың (денсаулық жағдайы бойынша қызметтен шығарылғандар (оқудан шығарылғандар) үшін) электрондық көшірмесін өтінішке тіркейді.</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басын куәландыратын құжаттар, тұрғылықты жері немесе уақытша болатын жері бойынша тіркелгені туралы мәліметті көрсетілетін қызметті беруші "электрондық үкімет" шлюзі арқылы тиісті мемлекеттік ақпараттық жүйеден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3) бас бостандығынан айыру орындарынан босатылған, бұрын әскери есепте тұрған азаматтар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ЭЦҚ-сымен немесе бір реттік парольмен куәландырылған электрондық құжат нысанында әскери есепке қою туралы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 білімі туралы құжаттың (бар болса) электрондық көшірмесін өтінішке тіркейді;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 қылмыстық-атқару жүйесі мекемесінен алған босатылғаны туралы анықтаманың электрондық көшірмесін өтінішке тіркейді; </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басын куәландыратын құжаттар, тұрғылықты жері немесе уақытша болатын жері бойынша тіркелгені туралы мәліметті көрсетілетін қызметті беруші "электрондық үкімет" шлюзі арқылы тиісті мемлекеттік ақпараттық жүйеден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4) әскери-есептік мамандық алып, білім беру ұйымын аяқтаған әйелдер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ЭЦҚ-сымен немесе бір реттік парольмен куәландырылған электрондық құжат нысанында әскери есепке қою туралы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осы Қағидаларға 40-қосымшаға сәйкес нысан бойынша запаста тұратын азаматты медициналық куәландыру картасының электрондық көшірмесін (әскери қызметке жарамдылық дәрежесін айқындау туралы қорытындымен бірге) өтінішке тіркейді;</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білімі туралы құжаттың электрондық көшірмесін өтінішке тіркейді.</w:t>
            </w:r>
          </w:p>
          <w:p>
            <w:pPr>
              <w:spacing w:after="20"/>
              <w:ind w:left="20"/>
              <w:jc w:val="both"/>
            </w:pPr>
            <w:r>
              <w:rPr>
                <w:rFonts w:ascii="Times New Roman"/>
                <w:b w:val="false"/>
                <w:i w:val="false"/>
                <w:color w:val="000000"/>
                <w:sz w:val="20"/>
              </w:rPr>
              <w:t>
</w:t>
            </w:r>
            <w:r>
              <w:rPr>
                <w:rFonts w:ascii="Times New Roman"/>
                <w:b w:val="false"/>
                <w:i w:val="false"/>
                <w:color w:val="000000"/>
                <w:sz w:val="20"/>
              </w:rPr>
              <w:t>Жеке басын куәландыратын құжаттар, тұрғылықты жері немесе уақытша болатын жері бойынша тіркелгені туралы мәліметті көрсетілетін қызметті беруші "электрондық үкімет" шлюзі арқылы тиісті мемлекеттік ақпараттық жүйеден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5) бұрын әскери есепте тұрмаған, оның ішінде бас бостандығынан айыру орындарынан босатылған ер азаматтар үшін:</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ЭЦҚ-сымен немесе бір реттік парольмен куәландырылған электрондық құжат нысанында әскери есепке қою туралы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 білімі туралы құжаттың (бар болса) электрондық көшірмесін өтінішке тіркейді; </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осы Қағидаларға 40-қосымшаға сәйкес нысан бойынша запаста тұратын азаматты медициналық куәландыру картасының электрондық көшірмесін (әскери қызметке жарамдылық дәрежесін айқындау туралы қорытындымен бірге) өтінішке тіркейді;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 қылмыстық-атқару жүйесі мекемесінен алған (бас бостандығынан айыру орындарынан босатылған адамдар үшін) босатылғаны туралы анықтаманың электрондық көшірмесін өтінішке тіркейді. </w:t>
            </w:r>
          </w:p>
          <w:p>
            <w:pPr>
              <w:spacing w:after="20"/>
              <w:ind w:left="20"/>
              <w:jc w:val="both"/>
            </w:pPr>
            <w:r>
              <w:rPr>
                <w:rFonts w:ascii="Times New Roman"/>
                <w:b w:val="false"/>
                <w:i w:val="false"/>
                <w:color w:val="000000"/>
                <w:sz w:val="20"/>
              </w:rPr>
              <w:t>
Жеке басын куәландыратын құжаттар туралы, туу туралы, некеге тұру туралы, балаларының туу туралы, тұрғылықты жері немесе уақытша болатын жері бойынша тіркелгені туралы мәліметті көрсетілетін қызметті беруші "электрондық үкімет" шлюзі арқылы тиісті мемлекеттік ақпараттық жүйеден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заңдарында белгіленген мемлекеттік қызметті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988"/>
          <w:p>
            <w:pPr>
              <w:spacing w:after="20"/>
              <w:ind w:left="20"/>
              <w:jc w:val="both"/>
            </w:pPr>
            <w:r>
              <w:rPr>
                <w:rFonts w:ascii="Times New Roman"/>
                <w:b w:val="false"/>
                <w:i w:val="false"/>
                <w:color w:val="000000"/>
                <w:sz w:val="20"/>
              </w:rPr>
              <w:t>
1) көрсетілетін қызметті алушы мемлекеттік көрсетілетін қызметті алу үшін ұсынған құжаттардың және (немесе) олардағы деректің (мәліметтің) дұрыс еместігін анықтау;</w:t>
            </w:r>
          </w:p>
          <w:bookmarkEnd w:id="988"/>
          <w:p>
            <w:pPr>
              <w:spacing w:after="20"/>
              <w:ind w:left="20"/>
              <w:jc w:val="both"/>
            </w:pPr>
            <w:r>
              <w:rPr>
                <w:rFonts w:ascii="Times New Roman"/>
                <w:b w:val="false"/>
                <w:i w:val="false"/>
                <w:color w:val="000000"/>
                <w:sz w:val="20"/>
              </w:rPr>
              <w:t>
2) көрсетілетін қызметті алушының және (немесе) мемлекеттік қызметті көрсету үшін қажетті ұсынылған материалдың, дерек пен мәліметтің осы Қағидаларда белгіленген талаптарға сәйкес келмеуі.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оның ішінде электрондық нысанда және Мемлекеттік корпорация арқылы көрсетілетін қызметтің ерекшеліктері ескерілген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989"/>
          <w:p>
            <w:pPr>
              <w:spacing w:after="20"/>
              <w:ind w:left="20"/>
              <w:jc w:val="both"/>
            </w:pPr>
            <w:r>
              <w:rPr>
                <w:rFonts w:ascii="Times New Roman"/>
                <w:b w:val="false"/>
                <w:i w:val="false"/>
                <w:color w:val="000000"/>
                <w:sz w:val="20"/>
              </w:rPr>
              <w:t>
Осы Тізбенің 8-бөлімінде көрсетілген санаттарды қоспағанда, азаматтарды кейіннен әскери есепке қою жаңа тұрғылықты жеріне тіркелу бойынша ЖТМДҚ-дан мәлімет ҚР МО АЖ-ға түскен кезде өтініш жасамай жүзеге асырылады.</w:t>
            </w:r>
          </w:p>
          <w:bookmarkEnd w:id="9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Азаматтарды әскери есептен шығаруды ЖӘБО тұрғылықты жері ауысқан жағдайда автоматты түрде жүзеге асырады. </w:t>
            </w:r>
          </w:p>
          <w:p>
            <w:pPr>
              <w:spacing w:after="20"/>
              <w:ind w:left="20"/>
              <w:jc w:val="both"/>
            </w:pPr>
            <w:r>
              <w:rPr>
                <w:rFonts w:ascii="Times New Roman"/>
                <w:b w:val="false"/>
                <w:i w:val="false"/>
                <w:color w:val="000000"/>
                <w:sz w:val="20"/>
              </w:rPr>
              <w:t>
</w:t>
            </w:r>
            <w:r>
              <w:rPr>
                <w:rFonts w:ascii="Times New Roman"/>
                <w:b w:val="false"/>
                <w:i w:val="false"/>
                <w:color w:val="000000"/>
                <w:sz w:val="20"/>
              </w:rPr>
              <w:t>Тұрғылықты жері бойынша тұрақты тіркелуден алынған азаматтар соңғы тұрғылықты жері бойынша әскери есепте тұрады.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Азаматтың әскери есепте тұрғаны туралы мәлімет азаматтың "электрондық үкімет" порталындағы "жеке кабинетінде"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қашықтан қолжетімділік режимінде көрсетілетін қызметті берушінің анықтама қызметі, Бірыңғай байланыс орталығының 1414, 8 800 080 7777 телефондары арқылы мемлекеттік қызмет көрсету белгісі туралы ақпаратты алуға мүмкіндігі бар.</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ЭЦҚ-сы болған жағдайда мемлекеттік көрсетілетін қызметті портал арқылы электрондық нысанда ала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көрсету орындарының мекенжайы Қазақстан Республикасы Қорғаныс министрлігінің www.gov.kz интернет-ресурсында, сондай-ақ Мемлекеттік корпорацияның www.gov4.kz интернет-ресурсында орналастырылған.</w:t>
            </w:r>
          </w:p>
          <w:p>
            <w:pPr>
              <w:spacing w:after="20"/>
              <w:ind w:left="20"/>
              <w:jc w:val="both"/>
            </w:pPr>
            <w:r>
              <w:rPr>
                <w:rFonts w:ascii="Times New Roman"/>
                <w:b w:val="false"/>
                <w:i w:val="false"/>
                <w:color w:val="000000"/>
                <w:sz w:val="20"/>
              </w:rPr>
              <w:t>
Мемлекеттік қызмет көрсету тәртібі туралы ақпаратты Бірыңғай байланыс орталығының 1414, 8 800 080 7777 телефондары арқылы алуға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33-қосымша</w:t>
            </w:r>
            <w:r>
              <w:br/>
            </w:r>
            <w:r>
              <w:rPr>
                <w:rFonts w:ascii="Times New Roman"/>
                <w:b w:val="false"/>
                <w:i w:val="false"/>
                <w:color w:val="000000"/>
                <w:sz w:val="20"/>
              </w:rPr>
              <w:t>Нысан</w:t>
            </w:r>
          </w:p>
        </w:tc>
      </w:tr>
    </w:tbl>
    <w:bookmarkStart w:name="z1233" w:id="990"/>
    <w:p>
      <w:pPr>
        <w:spacing w:after="0"/>
        <w:ind w:left="0"/>
        <w:jc w:val="both"/>
      </w:pPr>
      <w:r>
        <w:rPr>
          <w:rFonts w:ascii="Times New Roman"/>
          <w:b w:val="false"/>
          <w:i w:val="false"/>
          <w:color w:val="000000"/>
          <w:sz w:val="28"/>
        </w:rPr>
        <w:t>
      №______________ "Тіркеу нөмірі"</w:t>
      </w:r>
    </w:p>
    <w:bookmarkEnd w:id="990"/>
    <w:bookmarkStart w:name="z1234" w:id="991"/>
    <w:p>
      <w:pPr>
        <w:spacing w:after="0"/>
        <w:ind w:left="0"/>
        <w:jc w:val="both"/>
      </w:pPr>
      <w:r>
        <w:rPr>
          <w:rFonts w:ascii="Times New Roman"/>
          <w:b w:val="false"/>
          <w:i w:val="false"/>
          <w:color w:val="000000"/>
          <w:sz w:val="28"/>
        </w:rPr>
        <w:t>
      "Өтінішті беру күні" ____________</w:t>
      </w:r>
    </w:p>
    <w:bookmarkEnd w:id="991"/>
    <w:bookmarkStart w:name="z1235" w:id="992"/>
    <w:p>
      <w:pPr>
        <w:spacing w:after="0"/>
        <w:ind w:left="0"/>
        <w:jc w:val="left"/>
      </w:pPr>
      <w:r>
        <w:rPr>
          <w:rFonts w:ascii="Times New Roman"/>
          <w:b/>
          <w:i w:val="false"/>
          <w:color w:val="000000"/>
        </w:rPr>
        <w:t xml:space="preserve"> Әскери есепке қою туралы хабарлама</w:t>
      </w:r>
    </w:p>
    <w:bookmarkEnd w:id="992"/>
    <w:bookmarkStart w:name="z1236" w:id="993"/>
    <w:p>
      <w:pPr>
        <w:spacing w:after="0"/>
        <w:ind w:left="0"/>
        <w:jc w:val="both"/>
      </w:pPr>
      <w:r>
        <w:rPr>
          <w:rFonts w:ascii="Times New Roman"/>
          <w:b w:val="false"/>
          <w:i w:val="false"/>
          <w:color w:val="000000"/>
          <w:sz w:val="28"/>
        </w:rPr>
        <w:t>
      __________________________________________________________________________</w:t>
      </w:r>
    </w:p>
    <w:bookmarkEnd w:id="993"/>
    <w:bookmarkStart w:name="z1237" w:id="994"/>
    <w:p>
      <w:pPr>
        <w:spacing w:after="0"/>
        <w:ind w:left="0"/>
        <w:jc w:val="both"/>
      </w:pPr>
      <w:r>
        <w:rPr>
          <w:rFonts w:ascii="Times New Roman"/>
          <w:b w:val="false"/>
          <w:i w:val="false"/>
          <w:color w:val="000000"/>
          <w:sz w:val="28"/>
        </w:rPr>
        <w:t>
       (тегі, аты, әкесінің аты (бар болса)</w:t>
      </w:r>
    </w:p>
    <w:bookmarkEnd w:id="994"/>
    <w:bookmarkStart w:name="z1238" w:id="995"/>
    <w:p>
      <w:pPr>
        <w:spacing w:after="0"/>
        <w:ind w:left="0"/>
        <w:jc w:val="both"/>
      </w:pPr>
      <w:r>
        <w:rPr>
          <w:rFonts w:ascii="Times New Roman"/>
          <w:b w:val="false"/>
          <w:i w:val="false"/>
          <w:color w:val="000000"/>
          <w:sz w:val="28"/>
        </w:rPr>
        <w:t>
      оның_____________________________________________________________________</w:t>
      </w:r>
    </w:p>
    <w:bookmarkEnd w:id="995"/>
    <w:bookmarkStart w:name="z1239" w:id="996"/>
    <w:p>
      <w:pPr>
        <w:spacing w:after="0"/>
        <w:ind w:left="0"/>
        <w:jc w:val="both"/>
      </w:pPr>
      <w:r>
        <w:rPr>
          <w:rFonts w:ascii="Times New Roman"/>
          <w:b w:val="false"/>
          <w:i w:val="false"/>
          <w:color w:val="000000"/>
          <w:sz w:val="28"/>
        </w:rPr>
        <w:t>
       (жергілікті әскери басқару органының атауы)</w:t>
      </w:r>
    </w:p>
    <w:bookmarkEnd w:id="996"/>
    <w:bookmarkStart w:name="z1240" w:id="997"/>
    <w:p>
      <w:pPr>
        <w:spacing w:after="0"/>
        <w:ind w:left="0"/>
        <w:jc w:val="both"/>
      </w:pPr>
      <w:r>
        <w:rPr>
          <w:rFonts w:ascii="Times New Roman"/>
          <w:b w:val="false"/>
          <w:i w:val="false"/>
          <w:color w:val="000000"/>
          <w:sz w:val="28"/>
        </w:rPr>
        <w:t>
      жергілікті әскери басқару органында әскери есепке қойылғаны туралы берілді</w:t>
      </w:r>
    </w:p>
    <w:bookmarkEnd w:id="997"/>
    <w:bookmarkStart w:name="z1241" w:id="998"/>
    <w:p>
      <w:pPr>
        <w:spacing w:after="0"/>
        <w:ind w:left="0"/>
        <w:jc w:val="both"/>
      </w:pPr>
      <w:r>
        <w:rPr>
          <w:rFonts w:ascii="Times New Roman"/>
          <w:b w:val="false"/>
          <w:i w:val="false"/>
          <w:color w:val="000000"/>
          <w:sz w:val="28"/>
        </w:rPr>
        <w:t>
      ЖӘБО атауы: _______________ "ЖӘБО қызметкері"</w:t>
      </w:r>
    </w:p>
    <w:bookmarkEnd w:id="998"/>
    <w:bookmarkStart w:name="z1242" w:id="999"/>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 Заңның 7-бабынасәйкес қағаз жеткізгіштегі құжатпен бірдей.</w:t>
      </w:r>
    </w:p>
    <w:bookmarkEnd w:id="999"/>
    <w:bookmarkStart w:name="z1243" w:id="1000"/>
    <w:p>
      <w:pPr>
        <w:spacing w:after="0"/>
        <w:ind w:left="0"/>
        <w:jc w:val="both"/>
      </w:pPr>
      <w:r>
        <w:rPr>
          <w:rFonts w:ascii="Times New Roman"/>
          <w:b w:val="false"/>
          <w:i w:val="false"/>
          <w:color w:val="000000"/>
          <w:sz w:val="28"/>
        </w:rPr>
        <w:t xml:space="preserve">
      </w:t>
      </w:r>
    </w:p>
    <w:bookmarkEnd w:id="1000"/>
    <w:p>
      <w:pPr>
        <w:spacing w:after="0"/>
        <w:ind w:left="0"/>
        <w:jc w:val="both"/>
      </w:pPr>
      <w:r>
        <w:drawing>
          <wp:inline distT="0" distB="0" distL="0" distR="0">
            <wp:extent cx="29972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9972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34-қосымша</w:t>
            </w:r>
            <w:r>
              <w:br/>
            </w:r>
            <w:r>
              <w:rPr>
                <w:rFonts w:ascii="Times New Roman"/>
                <w:b w:val="false"/>
                <w:i w:val="false"/>
                <w:color w:val="000000"/>
                <w:sz w:val="20"/>
              </w:rPr>
              <w:t>Нысан</w:t>
            </w:r>
            <w:r>
              <w:br/>
            </w:r>
            <w:r>
              <w:rPr>
                <w:rFonts w:ascii="Times New Roman"/>
                <w:b w:val="false"/>
                <w:i w:val="false"/>
                <w:color w:val="000000"/>
                <w:sz w:val="20"/>
              </w:rPr>
              <w:t>____________________________</w:t>
            </w:r>
            <w:r>
              <w:br/>
            </w:r>
            <w:r>
              <w:rPr>
                <w:rFonts w:ascii="Times New Roman"/>
                <w:b w:val="false"/>
                <w:i w:val="false"/>
                <w:color w:val="000000"/>
                <w:sz w:val="20"/>
              </w:rPr>
              <w:t>облысы</w:t>
            </w:r>
            <w:r>
              <w:br/>
            </w:r>
            <w:r>
              <w:rPr>
                <w:rFonts w:ascii="Times New Roman"/>
                <w:b w:val="false"/>
                <w:i w:val="false"/>
                <w:color w:val="000000"/>
                <w:sz w:val="20"/>
              </w:rPr>
              <w:t>____________________________</w:t>
            </w:r>
            <w:r>
              <w:br/>
            </w:r>
            <w:r>
              <w:rPr>
                <w:rFonts w:ascii="Times New Roman"/>
                <w:b w:val="false"/>
                <w:i w:val="false"/>
                <w:color w:val="000000"/>
                <w:sz w:val="20"/>
              </w:rPr>
              <w:t>ауданы (қаласы) қорғаныс істері</w:t>
            </w:r>
            <w:r>
              <w:br/>
            </w:r>
            <w:r>
              <w:rPr>
                <w:rFonts w:ascii="Times New Roman"/>
                <w:b w:val="false"/>
                <w:i w:val="false"/>
                <w:color w:val="000000"/>
                <w:sz w:val="20"/>
              </w:rPr>
              <w:t>басқармасының (бөлімінің)</w:t>
            </w:r>
            <w:r>
              <w:br/>
            </w:r>
            <w:r>
              <w:rPr>
                <w:rFonts w:ascii="Times New Roman"/>
                <w:b w:val="false"/>
                <w:i w:val="false"/>
                <w:color w:val="000000"/>
                <w:sz w:val="20"/>
              </w:rPr>
              <w:t>бастығына</w:t>
            </w:r>
          </w:p>
        </w:tc>
      </w:tr>
    </w:tbl>
    <w:bookmarkStart w:name="z1245" w:id="1001"/>
    <w:p>
      <w:pPr>
        <w:spacing w:after="0"/>
        <w:ind w:left="0"/>
        <w:jc w:val="left"/>
      </w:pPr>
      <w:r>
        <w:rPr>
          <w:rFonts w:ascii="Times New Roman"/>
          <w:b/>
          <w:i w:val="false"/>
          <w:color w:val="000000"/>
        </w:rPr>
        <w:t xml:space="preserve"> Әскери қызмет туралы мәліметтерді өзектілендіруге (түзетуге) өтініш</w:t>
      </w:r>
    </w:p>
    <w:bookmarkEnd w:id="1001"/>
    <w:bookmarkStart w:name="z1246" w:id="1002"/>
    <w:p>
      <w:pPr>
        <w:spacing w:after="0"/>
        <w:ind w:left="0"/>
        <w:jc w:val="both"/>
      </w:pPr>
      <w:r>
        <w:rPr>
          <w:rFonts w:ascii="Times New Roman"/>
          <w:b w:val="false"/>
          <w:i w:val="false"/>
          <w:color w:val="000000"/>
          <w:sz w:val="28"/>
        </w:rPr>
        <w:t>
      1.________________________________________________________________________</w:t>
      </w:r>
    </w:p>
    <w:bookmarkEnd w:id="1002"/>
    <w:bookmarkStart w:name="z1247" w:id="1003"/>
    <w:p>
      <w:pPr>
        <w:spacing w:after="0"/>
        <w:ind w:left="0"/>
        <w:jc w:val="both"/>
      </w:pPr>
      <w:r>
        <w:rPr>
          <w:rFonts w:ascii="Times New Roman"/>
          <w:b w:val="false"/>
          <w:i w:val="false"/>
          <w:color w:val="000000"/>
          <w:sz w:val="28"/>
        </w:rPr>
        <w:t>
       (тегі, аты мен әкесінің аты (бар болса)</w:t>
      </w:r>
    </w:p>
    <w:bookmarkEnd w:id="1003"/>
    <w:bookmarkStart w:name="z1248" w:id="1004"/>
    <w:p>
      <w:pPr>
        <w:spacing w:after="0"/>
        <w:ind w:left="0"/>
        <w:jc w:val="both"/>
      </w:pPr>
      <w:r>
        <w:rPr>
          <w:rFonts w:ascii="Times New Roman"/>
          <w:b w:val="false"/>
          <w:i w:val="false"/>
          <w:color w:val="000000"/>
          <w:sz w:val="28"/>
        </w:rPr>
        <w:t>
      2.________________________________________________________________________</w:t>
      </w:r>
    </w:p>
    <w:bookmarkEnd w:id="1004"/>
    <w:bookmarkStart w:name="z1249" w:id="1005"/>
    <w:p>
      <w:pPr>
        <w:spacing w:after="0"/>
        <w:ind w:left="0"/>
        <w:jc w:val="both"/>
      </w:pPr>
      <w:r>
        <w:rPr>
          <w:rFonts w:ascii="Times New Roman"/>
          <w:b w:val="false"/>
          <w:i w:val="false"/>
          <w:color w:val="000000"/>
          <w:sz w:val="28"/>
        </w:rPr>
        <w:t>
      __________________________________________________________________________</w:t>
      </w:r>
    </w:p>
    <w:bookmarkEnd w:id="1005"/>
    <w:bookmarkStart w:name="z1250" w:id="1006"/>
    <w:p>
      <w:pPr>
        <w:spacing w:after="0"/>
        <w:ind w:left="0"/>
        <w:jc w:val="both"/>
      </w:pPr>
      <w:r>
        <w:rPr>
          <w:rFonts w:ascii="Times New Roman"/>
          <w:b w:val="false"/>
          <w:i w:val="false"/>
          <w:color w:val="000000"/>
          <w:sz w:val="28"/>
        </w:rPr>
        <w:t>
      (туған жылы, күні, айы, жеке куәлігінің (төлқұжатының) № , жеке сәйкестендіру нөмірі)</w:t>
      </w:r>
    </w:p>
    <w:bookmarkEnd w:id="1006"/>
    <w:bookmarkStart w:name="z1251" w:id="1007"/>
    <w:p>
      <w:pPr>
        <w:spacing w:after="0"/>
        <w:ind w:left="0"/>
        <w:jc w:val="both"/>
      </w:pPr>
      <w:r>
        <w:rPr>
          <w:rFonts w:ascii="Times New Roman"/>
          <w:b w:val="false"/>
          <w:i w:val="false"/>
          <w:color w:val="000000"/>
          <w:sz w:val="28"/>
        </w:rPr>
        <w:t>
      3. ________________________________________________________________________</w:t>
      </w:r>
    </w:p>
    <w:bookmarkEnd w:id="1007"/>
    <w:bookmarkStart w:name="z1252" w:id="1008"/>
    <w:p>
      <w:pPr>
        <w:spacing w:after="0"/>
        <w:ind w:left="0"/>
        <w:jc w:val="both"/>
      </w:pPr>
      <w:r>
        <w:rPr>
          <w:rFonts w:ascii="Times New Roman"/>
          <w:b w:val="false"/>
          <w:i w:val="false"/>
          <w:color w:val="000000"/>
          <w:sz w:val="28"/>
        </w:rPr>
        <w:t>
       (тіркелген тұрғылықты жері бойынша мекенжайы)</w:t>
      </w:r>
    </w:p>
    <w:bookmarkEnd w:id="1008"/>
    <w:bookmarkStart w:name="z1253" w:id="1009"/>
    <w:p>
      <w:pPr>
        <w:spacing w:after="0"/>
        <w:ind w:left="0"/>
        <w:jc w:val="both"/>
      </w:pPr>
      <w:r>
        <w:rPr>
          <w:rFonts w:ascii="Times New Roman"/>
          <w:b w:val="false"/>
          <w:i w:val="false"/>
          <w:color w:val="000000"/>
          <w:sz w:val="28"/>
        </w:rPr>
        <w:t>
      4. ________________________________________________________________________</w:t>
      </w:r>
    </w:p>
    <w:bookmarkEnd w:id="1009"/>
    <w:bookmarkStart w:name="z1254" w:id="1010"/>
    <w:p>
      <w:pPr>
        <w:spacing w:after="0"/>
        <w:ind w:left="0"/>
        <w:jc w:val="both"/>
      </w:pPr>
      <w:r>
        <w:rPr>
          <w:rFonts w:ascii="Times New Roman"/>
          <w:b w:val="false"/>
          <w:i w:val="false"/>
          <w:color w:val="000000"/>
          <w:sz w:val="28"/>
        </w:rPr>
        <w:t>
       (уақытша болатын, тұратын мекенжайы (бар болса)</w:t>
      </w:r>
    </w:p>
    <w:bookmarkEnd w:id="1010"/>
    <w:bookmarkStart w:name="z1255" w:id="1011"/>
    <w:p>
      <w:pPr>
        <w:spacing w:after="0"/>
        <w:ind w:left="0"/>
        <w:jc w:val="both"/>
      </w:pPr>
      <w:r>
        <w:rPr>
          <w:rFonts w:ascii="Times New Roman"/>
          <w:b w:val="false"/>
          <w:i w:val="false"/>
          <w:color w:val="000000"/>
          <w:sz w:val="28"/>
        </w:rPr>
        <w:t>
      Мынадай мәліметтерді өзектілендіруіңізді (түзетуіңізді) сұраймын ________________</w:t>
      </w:r>
    </w:p>
    <w:bookmarkEnd w:id="1011"/>
    <w:bookmarkStart w:name="z1256" w:id="1012"/>
    <w:p>
      <w:pPr>
        <w:spacing w:after="0"/>
        <w:ind w:left="0"/>
        <w:jc w:val="both"/>
      </w:pPr>
      <w:r>
        <w:rPr>
          <w:rFonts w:ascii="Times New Roman"/>
          <w:b w:val="false"/>
          <w:i w:val="false"/>
          <w:color w:val="000000"/>
          <w:sz w:val="28"/>
        </w:rPr>
        <w:t>
      __________________________________________________________________________</w:t>
      </w:r>
    </w:p>
    <w:bookmarkEnd w:id="1012"/>
    <w:bookmarkStart w:name="z1257" w:id="1013"/>
    <w:p>
      <w:pPr>
        <w:spacing w:after="0"/>
        <w:ind w:left="0"/>
        <w:jc w:val="both"/>
      </w:pPr>
      <w:r>
        <w:rPr>
          <w:rFonts w:ascii="Times New Roman"/>
          <w:b w:val="false"/>
          <w:i w:val="false"/>
          <w:color w:val="000000"/>
          <w:sz w:val="28"/>
        </w:rPr>
        <w:t>
       (қандай мәліметтер екенін көрсету)</w:t>
      </w:r>
    </w:p>
    <w:bookmarkEnd w:id="1013"/>
    <w:bookmarkStart w:name="z1258" w:id="1014"/>
    <w:p>
      <w:pPr>
        <w:spacing w:after="0"/>
        <w:ind w:left="0"/>
        <w:jc w:val="both"/>
      </w:pPr>
      <w:r>
        <w:rPr>
          <w:rFonts w:ascii="Times New Roman"/>
          <w:b w:val="false"/>
          <w:i w:val="false"/>
          <w:color w:val="000000"/>
          <w:sz w:val="28"/>
        </w:rPr>
        <w:t>
      Өтінішке мыналарды қоса ұсынамын:</w:t>
      </w:r>
    </w:p>
    <w:bookmarkEnd w:id="1014"/>
    <w:bookmarkStart w:name="z1259" w:id="1015"/>
    <w:p>
      <w:pPr>
        <w:spacing w:after="0"/>
        <w:ind w:left="0"/>
        <w:jc w:val="both"/>
      </w:pPr>
      <w:r>
        <w:rPr>
          <w:rFonts w:ascii="Times New Roman"/>
          <w:b w:val="false"/>
          <w:i w:val="false"/>
          <w:color w:val="000000"/>
          <w:sz w:val="28"/>
        </w:rPr>
        <w:t>
      1. _______________________________________________________________________</w:t>
      </w:r>
    </w:p>
    <w:bookmarkEnd w:id="1015"/>
    <w:bookmarkStart w:name="z1260" w:id="1016"/>
    <w:p>
      <w:pPr>
        <w:spacing w:after="0"/>
        <w:ind w:left="0"/>
        <w:jc w:val="both"/>
      </w:pPr>
      <w:r>
        <w:rPr>
          <w:rFonts w:ascii="Times New Roman"/>
          <w:b w:val="false"/>
          <w:i w:val="false"/>
          <w:color w:val="000000"/>
          <w:sz w:val="28"/>
        </w:rPr>
        <w:t>
      2. ________________________________________________________________________</w:t>
      </w:r>
    </w:p>
    <w:bookmarkEnd w:id="1016"/>
    <w:bookmarkStart w:name="z1261" w:id="1017"/>
    <w:p>
      <w:pPr>
        <w:spacing w:after="0"/>
        <w:ind w:left="0"/>
        <w:jc w:val="both"/>
      </w:pPr>
      <w:r>
        <w:rPr>
          <w:rFonts w:ascii="Times New Roman"/>
          <w:b w:val="false"/>
          <w:i w:val="false"/>
          <w:color w:val="000000"/>
          <w:sz w:val="28"/>
        </w:rPr>
        <w:t>
      3. ________________________________________________________________________</w:t>
      </w:r>
    </w:p>
    <w:bookmarkEnd w:id="1017"/>
    <w:bookmarkStart w:name="z1262" w:id="1018"/>
    <w:p>
      <w:pPr>
        <w:spacing w:after="0"/>
        <w:ind w:left="0"/>
        <w:jc w:val="both"/>
      </w:pPr>
      <w:r>
        <w:rPr>
          <w:rFonts w:ascii="Times New Roman"/>
          <w:b w:val="false"/>
          <w:i w:val="false"/>
          <w:color w:val="000000"/>
          <w:sz w:val="28"/>
        </w:rPr>
        <w:t>
      Әлеуметтік қолдауды алу үшін қажетті әскери қызмет туралы мәліметтерді өзектілендіру (түзету) (қажеттіні таңдау):</w:t>
      </w:r>
    </w:p>
    <w:bookmarkEnd w:id="1018"/>
    <w:bookmarkStart w:name="z1263" w:id="1019"/>
    <w:p>
      <w:pPr>
        <w:spacing w:after="0"/>
        <w:ind w:left="0"/>
        <w:jc w:val="both"/>
      </w:pPr>
      <w:r>
        <w:rPr>
          <w:rFonts w:ascii="Times New Roman"/>
          <w:b w:val="false"/>
          <w:i w:val="false"/>
          <w:color w:val="000000"/>
          <w:sz w:val="28"/>
        </w:rPr>
        <w:t xml:space="preserve">
      </w:t>
      </w:r>
    </w:p>
    <w:bookmarkEnd w:id="1019"/>
    <w:p>
      <w:pPr>
        <w:spacing w:after="0"/>
        <w:ind w:left="0"/>
        <w:jc w:val="both"/>
      </w:pPr>
      <w:r>
        <w:drawing>
          <wp:inline distT="0" distB="0" distL="0" distR="0">
            <wp:extent cx="457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572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Иә </w:t>
      </w:r>
    </w:p>
    <w:p>
      <w:pPr>
        <w:spacing w:after="0"/>
        <w:ind w:left="0"/>
        <w:jc w:val="both"/>
      </w:pPr>
      <w:r>
        <w:drawing>
          <wp:inline distT="0" distB="0" distL="0" distR="0">
            <wp:extent cx="457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57200" cy="342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Жоқ</w:t>
      </w:r>
      <w:r>
        <w:br/>
      </w:r>
      <w:r>
        <w:rPr>
          <w:rFonts w:ascii="Times New Roman"/>
          <w:b w:val="false"/>
          <w:i w:val="false"/>
          <w:color w:val="000000"/>
          <w:sz w:val="28"/>
        </w:rPr>
        <w:t>
</w:t>
      </w:r>
    </w:p>
    <w:bookmarkStart w:name="z1264" w:id="1020"/>
    <w:p>
      <w:pPr>
        <w:spacing w:after="0"/>
        <w:ind w:left="0"/>
        <w:jc w:val="both"/>
      </w:pPr>
      <w:r>
        <w:rPr>
          <w:rFonts w:ascii="Times New Roman"/>
          <w:b w:val="false"/>
          <w:i w:val="false"/>
          <w:color w:val="000000"/>
          <w:sz w:val="28"/>
        </w:rPr>
        <w:t>
      Ақпараттық жүйеде қамтылған заңмен қорғалатын құпияны құрайтын мәліметтерді пайдалануға келісемін.</w:t>
      </w:r>
    </w:p>
    <w:bookmarkEnd w:id="1020"/>
    <w:bookmarkStart w:name="z1265" w:id="1021"/>
    <w:p>
      <w:pPr>
        <w:spacing w:after="0"/>
        <w:ind w:left="0"/>
        <w:jc w:val="both"/>
      </w:pPr>
      <w:r>
        <w:rPr>
          <w:rFonts w:ascii="Times New Roman"/>
          <w:b w:val="false"/>
          <w:i w:val="false"/>
          <w:color w:val="000000"/>
          <w:sz w:val="28"/>
        </w:rPr>
        <w:t>
      _______________________ 20__ жылғы "___" ___________ ___________</w:t>
      </w:r>
    </w:p>
    <w:bookmarkEnd w:id="1021"/>
    <w:bookmarkStart w:name="z1266" w:id="1022"/>
    <w:p>
      <w:pPr>
        <w:spacing w:after="0"/>
        <w:ind w:left="0"/>
        <w:jc w:val="both"/>
      </w:pPr>
      <w:r>
        <w:rPr>
          <w:rFonts w:ascii="Times New Roman"/>
          <w:b w:val="false"/>
          <w:i w:val="false"/>
          <w:color w:val="000000"/>
          <w:sz w:val="28"/>
        </w:rPr>
        <w:t>
       (тегі, аты-жөні) (қолы)</w:t>
      </w:r>
    </w:p>
    <w:bookmarkEnd w:id="10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35-қосымша</w:t>
            </w:r>
          </w:p>
        </w:tc>
      </w:tr>
    </w:tbl>
    <w:bookmarkStart w:name="z1268" w:id="1023"/>
    <w:p>
      <w:pPr>
        <w:spacing w:after="0"/>
        <w:ind w:left="0"/>
        <w:jc w:val="left"/>
      </w:pPr>
      <w:r>
        <w:rPr>
          <w:rFonts w:ascii="Times New Roman"/>
          <w:b/>
          <w:i w:val="false"/>
          <w:color w:val="000000"/>
        </w:rPr>
        <w:t xml:space="preserve"> Мемлекеттік қызмет көрсетуге қойылатын негізгі талаптар тізбесі</w:t>
      </w:r>
    </w:p>
    <w:bookmarkEnd w:id="10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атауы "Әскери қызмет туралы мәліметтерді өзектілендіру (түзету)".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Қорғаныс министрлігінің жергілікті әскери басқару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www.egov.kz "электрондық үкімет" веб-порталы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1024"/>
          <w:p>
            <w:pPr>
              <w:spacing w:after="20"/>
              <w:ind w:left="20"/>
              <w:jc w:val="both"/>
            </w:pPr>
            <w:r>
              <w:rPr>
                <w:rFonts w:ascii="Times New Roman"/>
                <w:b w:val="false"/>
                <w:i w:val="false"/>
                <w:color w:val="000000"/>
                <w:sz w:val="20"/>
              </w:rPr>
              <w:t>
3 жұмыс күні</w:t>
            </w:r>
          </w:p>
          <w:bookmarkEnd w:id="1024"/>
          <w:p>
            <w:pPr>
              <w:spacing w:after="20"/>
              <w:ind w:left="20"/>
              <w:jc w:val="both"/>
            </w:pPr>
            <w:r>
              <w:rPr>
                <w:rFonts w:ascii="Times New Roman"/>
                <w:b w:val="false"/>
                <w:i w:val="false"/>
                <w:color w:val="000000"/>
                <w:sz w:val="20"/>
              </w:rPr>
              <w:t>
Ақпаратты мемлекеттік органдар мен ұйымдардан (архивтен), оның ішінде басқа елден алу қажет болған кезде мемлекеттік қызметті көрсету мерзімі кейіннен көрсетілетін қызметті алушыны бір жұмыс күні ішінде мерзімнің ұзартылғаны туралы хабардар етумен 90 (тоқсан) жұмыс күніне дейін ұзартылады.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ЭЦҚ-сы қойылған электрондық құжат нысанында әскери қызмет туралы мәліметтерді өзектілендіру (түзету) туралы хабарлама, не осы Қағидаларға 39-қосымшаға сәйкес нысан бойынша осы Тізбенің 9-бөлімінде көзделген жағдайда және негіз бойынша мемлекеттік қызметті көрсетуден бас тарту туралы дәлелді 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кезінде көрсетілетін қызмет алушыдан алынатын төлем мөлшері және Қазақстан Республикасы заңнамасында көзделген жағдайда оны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1025"/>
          <w:p>
            <w:pPr>
              <w:spacing w:after="20"/>
              <w:ind w:left="20"/>
              <w:jc w:val="both"/>
            </w:pPr>
            <w:r>
              <w:rPr>
                <w:rFonts w:ascii="Times New Roman"/>
                <w:b w:val="false"/>
                <w:i w:val="false"/>
                <w:color w:val="000000"/>
                <w:sz w:val="20"/>
              </w:rPr>
              <w:t>
1) көрсетілетін қызметті берушіде – Қазақстан Республикасының еңбек заңнамасына сәйкес демалыс және мереке күндерінен басқа, дүйсенбіден бастап жұмаға дейін сағат 9.00-ден 18.00-ге дейін, түскі асқа үзіліс сағат 13.00-ден 14.00-ге дейін;</w:t>
            </w:r>
          </w:p>
          <w:bookmarkEnd w:id="1025"/>
          <w:p>
            <w:pPr>
              <w:spacing w:after="20"/>
              <w:ind w:left="20"/>
              <w:jc w:val="both"/>
            </w:pPr>
            <w:r>
              <w:rPr>
                <w:rFonts w:ascii="Times New Roman"/>
                <w:b w:val="false"/>
                <w:i w:val="false"/>
                <w:color w:val="000000"/>
                <w:sz w:val="20"/>
              </w:rPr>
              <w:t>
</w:t>
            </w:r>
            <w:r>
              <w:rPr>
                <w:rFonts w:ascii="Times New Roman"/>
                <w:b w:val="false"/>
                <w:i w:val="false"/>
                <w:color w:val="000000"/>
                <w:sz w:val="20"/>
              </w:rPr>
              <w:t>2) порталда – жөндеу жұмысын жүргізуге байланысты техникалық үзілісті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күндері өтініш жасаған кезде өтінішті қабылдау күні келесі жұмыс күні болып табылады).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қызметті көрсету орындарының мекенжайы:</w:t>
            </w:r>
          </w:p>
          <w:p>
            <w:pPr>
              <w:spacing w:after="20"/>
              <w:ind w:left="20"/>
              <w:jc w:val="both"/>
            </w:pPr>
            <w:r>
              <w:rPr>
                <w:rFonts w:ascii="Times New Roman"/>
                <w:b w:val="false"/>
                <w:i w:val="false"/>
                <w:color w:val="000000"/>
                <w:sz w:val="20"/>
              </w:rPr>
              <w:t>
</w:t>
            </w:r>
            <w:r>
              <w:rPr>
                <w:rFonts w:ascii="Times New Roman"/>
                <w:b w:val="false"/>
                <w:i w:val="false"/>
                <w:color w:val="000000"/>
                <w:sz w:val="20"/>
              </w:rPr>
              <w:t>1) Қазақстан Республикасы Қорғаныс министрлігінің www.gov.kz; интернет-ресурсында;</w:t>
            </w:r>
          </w:p>
          <w:p>
            <w:pPr>
              <w:spacing w:after="20"/>
              <w:ind w:left="20"/>
              <w:jc w:val="both"/>
            </w:pPr>
            <w:r>
              <w:rPr>
                <w:rFonts w:ascii="Times New Roman"/>
                <w:b w:val="false"/>
                <w:i w:val="false"/>
                <w:color w:val="000000"/>
                <w:sz w:val="20"/>
              </w:rPr>
              <w:t>
2) www.egov.kz порталында орналастырылған.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қажетті құжаттар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1026"/>
          <w:p>
            <w:pPr>
              <w:spacing w:after="20"/>
              <w:ind w:left="20"/>
              <w:jc w:val="both"/>
            </w:pPr>
            <w:r>
              <w:rPr>
                <w:rFonts w:ascii="Times New Roman"/>
                <w:b w:val="false"/>
                <w:i w:val="false"/>
                <w:color w:val="000000"/>
                <w:sz w:val="20"/>
              </w:rPr>
              <w:t>
Әскери қызмет туралы мәлімет дұрыс көрсетілмеген не болмаған кезде көрсетілетін қызметті алушы:</w:t>
            </w:r>
          </w:p>
          <w:bookmarkEnd w:id="1026"/>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ЭЦҚ-сымен немесе бір реттік парольмен куәландырылған электрондық құжат нысанында өтініш толтырады;</w:t>
            </w:r>
          </w:p>
          <w:p>
            <w:pPr>
              <w:spacing w:after="20"/>
              <w:ind w:left="20"/>
              <w:jc w:val="both"/>
            </w:pPr>
            <w:r>
              <w:rPr>
                <w:rFonts w:ascii="Times New Roman"/>
                <w:b w:val="false"/>
                <w:i w:val="false"/>
                <w:color w:val="000000"/>
                <w:sz w:val="20"/>
              </w:rPr>
              <w:t>
</w:t>
            </w:r>
            <w:r>
              <w:rPr>
                <w:rFonts w:ascii="Times New Roman"/>
                <w:b w:val="false"/>
                <w:i w:val="false"/>
                <w:color w:val="000000"/>
                <w:sz w:val="20"/>
              </w:rPr>
              <w:t>өзектілендіру (түзету) қажет етілетін мәліметтің бар болуын растайтын құжаттың электрондық көшірмесін қоса береді.</w:t>
            </w:r>
          </w:p>
          <w:p>
            <w:pPr>
              <w:spacing w:after="20"/>
              <w:ind w:left="20"/>
              <w:jc w:val="both"/>
            </w:pPr>
            <w:r>
              <w:rPr>
                <w:rFonts w:ascii="Times New Roman"/>
                <w:b w:val="false"/>
                <w:i w:val="false"/>
                <w:color w:val="000000"/>
                <w:sz w:val="20"/>
              </w:rPr>
              <w:t>
Жеке басын куәландыратын құжаттар туралы мәліметті көрсетілетін қызметті беруші "электрондық үкімет" шлюзі арқылы тиісті мемлекеттік ақпараттық жүйеден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заңдарында белгіленген мемлекеттік қызметті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1027"/>
          <w:p>
            <w:pPr>
              <w:spacing w:after="20"/>
              <w:ind w:left="20"/>
              <w:jc w:val="both"/>
            </w:pPr>
            <w:r>
              <w:rPr>
                <w:rFonts w:ascii="Times New Roman"/>
                <w:b w:val="false"/>
                <w:i w:val="false"/>
                <w:color w:val="000000"/>
                <w:sz w:val="20"/>
              </w:rPr>
              <w:t>
1) көрсетілетін қызметті алушы мемлекеттік көрсетілетін қызметті алу үшін ұсынған құжаттардың және (немесе) олардағы деректердің (мәліметтердің) дұрыс еместігін анықтау;</w:t>
            </w:r>
          </w:p>
          <w:bookmarkEnd w:id="1027"/>
          <w:p>
            <w:pPr>
              <w:spacing w:after="20"/>
              <w:ind w:left="20"/>
              <w:jc w:val="both"/>
            </w:pPr>
            <w:r>
              <w:rPr>
                <w:rFonts w:ascii="Times New Roman"/>
                <w:b w:val="false"/>
                <w:i w:val="false"/>
                <w:color w:val="000000"/>
                <w:sz w:val="20"/>
              </w:rPr>
              <w:t>
</w:t>
            </w:r>
            <w:r>
              <w:rPr>
                <w:rFonts w:ascii="Times New Roman"/>
                <w:b w:val="false"/>
                <w:i w:val="false"/>
                <w:color w:val="000000"/>
                <w:sz w:val="20"/>
              </w:rPr>
              <w:t>2) көрсетілетін қызметті алушының және (немесе) мемлекеттік қызмет көрсету үшін ұсынылған қажетті материалдың, деректер мен мәліметтердің осы Қағидаларда белгіленген талаптарға сәйкес келмеуі;</w:t>
            </w:r>
          </w:p>
          <w:p>
            <w:pPr>
              <w:spacing w:after="20"/>
              <w:ind w:left="20"/>
              <w:jc w:val="both"/>
            </w:pPr>
            <w:r>
              <w:rPr>
                <w:rFonts w:ascii="Times New Roman"/>
                <w:b w:val="false"/>
                <w:i w:val="false"/>
                <w:color w:val="000000"/>
                <w:sz w:val="20"/>
              </w:rPr>
              <w:t>
3) көрсетілетін қызметті алушы ұсынған және әскери қызмет өткеруін растау үшін жолданған сұрау салуға сәйкес алынған ақпарат пен қажетті мәліметтің жеткіліксіз болуы.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оның ішінде электрондық нысанда және Мемлекеттік корпорация арқылы көрсетілетін қызметтің ерекшеліктері ескерілген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1028"/>
          <w:p>
            <w:pPr>
              <w:spacing w:after="20"/>
              <w:ind w:left="20"/>
              <w:jc w:val="both"/>
            </w:pPr>
            <w:r>
              <w:rPr>
                <w:rFonts w:ascii="Times New Roman"/>
                <w:b w:val="false"/>
                <w:i w:val="false"/>
                <w:color w:val="000000"/>
                <w:sz w:val="20"/>
              </w:rPr>
              <w:t>
Көрсетілетін қызметті алушының қашықтан қолжетімділік режимінде көрсетілетін қызметті берушінің анықтама қызметі, Бірыңғай байланыс орталығының 1414, 8 800 080 7777 телефондары арқылы мемлекеттік қызмет көрсету белгісі туралы ақпаратты алуға мүмкіндігі бар.</w:t>
            </w:r>
          </w:p>
          <w:bookmarkEnd w:id="1028"/>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 ЭЦҚ-сы болған жағдайда мемлекеттік көрсетілетін қызметті портал арқылы электрондық нысанда ала алады.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көрсету орындарының мекенжайы Қазақстан Республикасы Қорғаныс министрлігінің www.gov.kz интернет-ресурсында орналастырылған.</w:t>
            </w:r>
          </w:p>
          <w:p>
            <w:pPr>
              <w:spacing w:after="20"/>
              <w:ind w:left="20"/>
              <w:jc w:val="both"/>
            </w:pPr>
            <w:r>
              <w:rPr>
                <w:rFonts w:ascii="Times New Roman"/>
                <w:b w:val="false"/>
                <w:i w:val="false"/>
                <w:color w:val="000000"/>
                <w:sz w:val="20"/>
              </w:rPr>
              <w:t>
Мемлекеттік қызмет көрсету тәртібі туралы ақпаратты Бірыңғай байланыс орталығының 1414, 8 800 080 7777 телефондары арқылы алуға болады.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36-қосымша</w:t>
            </w:r>
            <w:r>
              <w:br/>
            </w:r>
            <w:r>
              <w:rPr>
                <w:rFonts w:ascii="Times New Roman"/>
                <w:b w:val="false"/>
                <w:i w:val="false"/>
                <w:color w:val="000000"/>
                <w:sz w:val="20"/>
              </w:rPr>
              <w:t>Нысан</w:t>
            </w:r>
          </w:p>
        </w:tc>
      </w:tr>
    </w:tbl>
    <w:bookmarkStart w:name="z1283" w:id="1029"/>
    <w:p>
      <w:pPr>
        <w:spacing w:after="0"/>
        <w:ind w:left="0"/>
        <w:jc w:val="left"/>
      </w:pPr>
      <w:r>
        <w:rPr>
          <w:rFonts w:ascii="Times New Roman"/>
          <w:b/>
          <w:i w:val="false"/>
          <w:color w:val="000000"/>
        </w:rPr>
        <w:t xml:space="preserve"> Мемлекеттік қызметті көрсету мерзімін ұзарту туралы хабарлама __________________________________________________________________________ (мемлекеттік көрсетілетін қызметтің атауы)</w:t>
      </w:r>
    </w:p>
    <w:bookmarkEnd w:id="1029"/>
    <w:bookmarkStart w:name="z1284" w:id="1030"/>
    <w:p>
      <w:pPr>
        <w:spacing w:after="0"/>
        <w:ind w:left="0"/>
        <w:jc w:val="both"/>
      </w:pPr>
      <w:r>
        <w:rPr>
          <w:rFonts w:ascii="Times New Roman"/>
          <w:b w:val="false"/>
          <w:i w:val="false"/>
          <w:color w:val="000000"/>
          <w:sz w:val="28"/>
        </w:rPr>
        <w:t>
      Әскери қызмет өткергенін растау үшін қажетті мәліметтің жеткіліксіз болуына</w:t>
      </w:r>
    </w:p>
    <w:bookmarkEnd w:id="1030"/>
    <w:bookmarkStart w:name="z1285" w:id="1031"/>
    <w:p>
      <w:pPr>
        <w:spacing w:after="0"/>
        <w:ind w:left="0"/>
        <w:jc w:val="both"/>
      </w:pPr>
      <w:r>
        <w:rPr>
          <w:rFonts w:ascii="Times New Roman"/>
          <w:b w:val="false"/>
          <w:i w:val="false"/>
          <w:color w:val="000000"/>
          <w:sz w:val="28"/>
        </w:rPr>
        <w:t>
      байланысты _______________________________________________________________</w:t>
      </w:r>
    </w:p>
    <w:bookmarkEnd w:id="1031"/>
    <w:bookmarkStart w:name="z1286" w:id="1032"/>
    <w:p>
      <w:pPr>
        <w:spacing w:after="0"/>
        <w:ind w:left="0"/>
        <w:jc w:val="both"/>
      </w:pPr>
      <w:r>
        <w:rPr>
          <w:rFonts w:ascii="Times New Roman"/>
          <w:b w:val="false"/>
          <w:i w:val="false"/>
          <w:color w:val="000000"/>
          <w:sz w:val="28"/>
        </w:rPr>
        <w:t>
      (ЖӘБО атауы)</w:t>
      </w:r>
    </w:p>
    <w:bookmarkEnd w:id="1032"/>
    <w:bookmarkStart w:name="z1287" w:id="1033"/>
    <w:p>
      <w:pPr>
        <w:spacing w:after="0"/>
        <w:ind w:left="0"/>
        <w:jc w:val="both"/>
      </w:pPr>
      <w:r>
        <w:rPr>
          <w:rFonts w:ascii="Times New Roman"/>
          <w:b w:val="false"/>
          <w:i w:val="false"/>
          <w:color w:val="000000"/>
          <w:sz w:val="28"/>
        </w:rPr>
        <w:t>
      қолда бар ақпаратты растау үшін_____________________________________________</w:t>
      </w:r>
    </w:p>
    <w:bookmarkEnd w:id="1033"/>
    <w:bookmarkStart w:name="z1288" w:id="1034"/>
    <w:p>
      <w:pPr>
        <w:spacing w:after="0"/>
        <w:ind w:left="0"/>
        <w:jc w:val="both"/>
      </w:pPr>
      <w:r>
        <w:rPr>
          <w:rFonts w:ascii="Times New Roman"/>
          <w:b w:val="false"/>
          <w:i w:val="false"/>
          <w:color w:val="000000"/>
          <w:sz w:val="28"/>
        </w:rPr>
        <w:t>
      __________________________________________________________________________</w:t>
      </w:r>
    </w:p>
    <w:bookmarkEnd w:id="1034"/>
    <w:bookmarkStart w:name="z1289" w:id="1035"/>
    <w:p>
      <w:pPr>
        <w:spacing w:after="0"/>
        <w:ind w:left="0"/>
        <w:jc w:val="both"/>
      </w:pPr>
      <w:r>
        <w:rPr>
          <w:rFonts w:ascii="Times New Roman"/>
          <w:b w:val="false"/>
          <w:i w:val="false"/>
          <w:color w:val="000000"/>
          <w:sz w:val="28"/>
        </w:rPr>
        <w:t>
       (тиісті органның атауы)</w:t>
      </w:r>
    </w:p>
    <w:bookmarkEnd w:id="1035"/>
    <w:bookmarkStart w:name="z1290" w:id="1036"/>
    <w:p>
      <w:pPr>
        <w:spacing w:after="0"/>
        <w:ind w:left="0"/>
        <w:jc w:val="both"/>
      </w:pPr>
      <w:r>
        <w:rPr>
          <w:rFonts w:ascii="Times New Roman"/>
          <w:b w:val="false"/>
          <w:i w:val="false"/>
          <w:color w:val="000000"/>
          <w:sz w:val="28"/>
        </w:rPr>
        <w:t>
      20_жылғы "_"_______ № ____________________ сұрау салу (шығыс нөмірі) жолданды.</w:t>
      </w:r>
    </w:p>
    <w:bookmarkEnd w:id="1036"/>
    <w:bookmarkStart w:name="z1291" w:id="1037"/>
    <w:p>
      <w:pPr>
        <w:spacing w:after="0"/>
        <w:ind w:left="0"/>
        <w:jc w:val="both"/>
      </w:pPr>
      <w:r>
        <w:rPr>
          <w:rFonts w:ascii="Times New Roman"/>
          <w:b w:val="false"/>
          <w:i w:val="false"/>
          <w:color w:val="000000"/>
          <w:sz w:val="28"/>
        </w:rPr>
        <w:t>
      Әскери міндеттілер мен әскерге шақырылушыларды әскери есепке алу қағидаларына</w:t>
      </w:r>
    </w:p>
    <w:bookmarkEnd w:id="1037"/>
    <w:bookmarkStart w:name="z1292" w:id="1038"/>
    <w:p>
      <w:pPr>
        <w:spacing w:after="0"/>
        <w:ind w:left="0"/>
        <w:jc w:val="both"/>
      </w:pPr>
      <w:r>
        <w:rPr>
          <w:rFonts w:ascii="Times New Roman"/>
          <w:b w:val="false"/>
          <w:i w:val="false"/>
          <w:color w:val="000000"/>
          <w:sz w:val="28"/>
        </w:rPr>
        <w:t>
      сәйкес мемлекеттік қызметті көрсету мерзімі 90 (тоқсан) жұмыс күніне дейін</w:t>
      </w:r>
    </w:p>
    <w:bookmarkEnd w:id="1038"/>
    <w:bookmarkStart w:name="z1293" w:id="1039"/>
    <w:p>
      <w:pPr>
        <w:spacing w:after="0"/>
        <w:ind w:left="0"/>
        <w:jc w:val="both"/>
      </w:pPr>
      <w:r>
        <w:rPr>
          <w:rFonts w:ascii="Times New Roman"/>
          <w:b w:val="false"/>
          <w:i w:val="false"/>
          <w:color w:val="000000"/>
          <w:sz w:val="28"/>
        </w:rPr>
        <w:t xml:space="preserve">
      ұзартылады. </w:t>
      </w:r>
    </w:p>
    <w:bookmarkEnd w:id="1039"/>
    <w:bookmarkStart w:name="z1294" w:id="1040"/>
    <w:p>
      <w:pPr>
        <w:spacing w:after="0"/>
        <w:ind w:left="0"/>
        <w:jc w:val="both"/>
      </w:pPr>
      <w:r>
        <w:rPr>
          <w:rFonts w:ascii="Times New Roman"/>
          <w:b w:val="false"/>
          <w:i w:val="false"/>
          <w:color w:val="000000"/>
          <w:sz w:val="28"/>
        </w:rPr>
        <w:t>
      Мемлекеттік қызметті көрсету нәтижесінің дайын болуы туралы қосымша хабардар</w:t>
      </w:r>
    </w:p>
    <w:bookmarkEnd w:id="1040"/>
    <w:bookmarkStart w:name="z1295" w:id="1041"/>
    <w:p>
      <w:pPr>
        <w:spacing w:after="0"/>
        <w:ind w:left="0"/>
        <w:jc w:val="both"/>
      </w:pPr>
      <w:r>
        <w:rPr>
          <w:rFonts w:ascii="Times New Roman"/>
          <w:b w:val="false"/>
          <w:i w:val="false"/>
          <w:color w:val="000000"/>
          <w:sz w:val="28"/>
        </w:rPr>
        <w:t xml:space="preserve">
      етілген боласыз. </w:t>
      </w:r>
    </w:p>
    <w:bookmarkEnd w:id="1041"/>
    <w:bookmarkStart w:name="z1296" w:id="1042"/>
    <w:p>
      <w:pPr>
        <w:spacing w:after="0"/>
        <w:ind w:left="0"/>
        <w:jc w:val="both"/>
      </w:pPr>
      <w:r>
        <w:rPr>
          <w:rFonts w:ascii="Times New Roman"/>
          <w:b w:val="false"/>
          <w:i w:val="false"/>
          <w:color w:val="000000"/>
          <w:sz w:val="28"/>
        </w:rPr>
        <w:t>
      ЖӘБО атауы: _______________ "ЖӘБО қызметкері"</w:t>
      </w:r>
    </w:p>
    <w:bookmarkEnd w:id="1042"/>
    <w:bookmarkStart w:name="z1297" w:id="1043"/>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 Заңның</w:t>
      </w:r>
    </w:p>
    <w:bookmarkEnd w:id="1043"/>
    <w:bookmarkStart w:name="z1298" w:id="1044"/>
    <w:p>
      <w:pPr>
        <w:spacing w:after="0"/>
        <w:ind w:left="0"/>
        <w:jc w:val="both"/>
      </w:pPr>
      <w:r>
        <w:rPr>
          <w:rFonts w:ascii="Times New Roman"/>
          <w:b w:val="false"/>
          <w:i w:val="false"/>
          <w:color w:val="000000"/>
          <w:sz w:val="28"/>
        </w:rPr>
        <w:t>
      7-бабынасәйкес қағаз жеткізгіштегі құжатпен бірдей.</w:t>
      </w:r>
    </w:p>
    <w:bookmarkEnd w:id="1044"/>
    <w:bookmarkStart w:name="z1299" w:id="1045"/>
    <w:p>
      <w:pPr>
        <w:spacing w:after="0"/>
        <w:ind w:left="0"/>
        <w:jc w:val="both"/>
      </w:pPr>
      <w:r>
        <w:rPr>
          <w:rFonts w:ascii="Times New Roman"/>
          <w:b w:val="false"/>
          <w:i w:val="false"/>
          <w:color w:val="000000"/>
          <w:sz w:val="28"/>
        </w:rPr>
        <w:t xml:space="preserve">
      </w:t>
      </w:r>
    </w:p>
    <w:bookmarkEnd w:id="1045"/>
    <w:p>
      <w:pPr>
        <w:spacing w:after="0"/>
        <w:ind w:left="0"/>
        <w:jc w:val="both"/>
      </w:pPr>
      <w:r>
        <w:drawing>
          <wp:inline distT="0" distB="0" distL="0" distR="0">
            <wp:extent cx="29972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9972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37-қосымша</w:t>
            </w:r>
            <w:r>
              <w:br/>
            </w:r>
            <w:r>
              <w:rPr>
                <w:rFonts w:ascii="Times New Roman"/>
                <w:b w:val="false"/>
                <w:i w:val="false"/>
                <w:color w:val="000000"/>
                <w:sz w:val="20"/>
              </w:rPr>
              <w:t>Нысан</w:t>
            </w:r>
          </w:p>
        </w:tc>
      </w:tr>
    </w:tbl>
    <w:bookmarkStart w:name="z1301" w:id="1046"/>
    <w:p>
      <w:pPr>
        <w:spacing w:after="0"/>
        <w:ind w:left="0"/>
        <w:jc w:val="left"/>
      </w:pPr>
      <w:r>
        <w:rPr>
          <w:rFonts w:ascii="Times New Roman"/>
          <w:b/>
          <w:i w:val="false"/>
          <w:color w:val="000000"/>
        </w:rPr>
        <w:t xml:space="preserve"> Әскери қызмет туралы мәліметтерді өзектілендіру (түзету) туралы хабарлама</w:t>
      </w:r>
    </w:p>
    <w:bookmarkEnd w:id="1046"/>
    <w:bookmarkStart w:name="z1302" w:id="1047"/>
    <w:p>
      <w:pPr>
        <w:spacing w:after="0"/>
        <w:ind w:left="0"/>
        <w:jc w:val="both"/>
      </w:pPr>
      <w:r>
        <w:rPr>
          <w:rFonts w:ascii="Times New Roman"/>
          <w:b w:val="false"/>
          <w:i w:val="false"/>
          <w:color w:val="000000"/>
          <w:sz w:val="28"/>
        </w:rPr>
        <w:t>
      __________________________________________________________________-ға</w:t>
      </w:r>
    </w:p>
    <w:bookmarkEnd w:id="1047"/>
    <w:bookmarkStart w:name="z1303" w:id="1048"/>
    <w:p>
      <w:pPr>
        <w:spacing w:after="0"/>
        <w:ind w:left="0"/>
        <w:jc w:val="both"/>
      </w:pPr>
      <w:r>
        <w:rPr>
          <w:rFonts w:ascii="Times New Roman"/>
          <w:b w:val="false"/>
          <w:i w:val="false"/>
          <w:color w:val="000000"/>
          <w:sz w:val="28"/>
        </w:rPr>
        <w:t>
      (тегі, аты, әкесінің аты (бар болса)) мәліметтер өзектілендірілді (түзетілді).</w:t>
      </w:r>
    </w:p>
    <w:bookmarkEnd w:id="1048"/>
    <w:bookmarkStart w:name="z1304" w:id="1049"/>
    <w:p>
      <w:pPr>
        <w:spacing w:after="0"/>
        <w:ind w:left="0"/>
        <w:jc w:val="both"/>
      </w:pPr>
      <w:r>
        <w:rPr>
          <w:rFonts w:ascii="Times New Roman"/>
          <w:b w:val="false"/>
          <w:i w:val="false"/>
          <w:color w:val="000000"/>
          <w:sz w:val="28"/>
        </w:rPr>
        <w:t>
      ЖӘБО атауы: _______________ "ЖӘБО қызметкері"</w:t>
      </w:r>
    </w:p>
    <w:bookmarkEnd w:id="1049"/>
    <w:bookmarkStart w:name="z1305" w:id="1050"/>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 Заңның</w:t>
      </w:r>
    </w:p>
    <w:bookmarkEnd w:id="1050"/>
    <w:bookmarkStart w:name="z1306" w:id="1051"/>
    <w:p>
      <w:pPr>
        <w:spacing w:after="0"/>
        <w:ind w:left="0"/>
        <w:jc w:val="both"/>
      </w:pPr>
      <w:r>
        <w:rPr>
          <w:rFonts w:ascii="Times New Roman"/>
          <w:b w:val="false"/>
          <w:i w:val="false"/>
          <w:color w:val="000000"/>
          <w:sz w:val="28"/>
        </w:rPr>
        <w:t>
      7-бабынасәйкес қағаз жеткізгіштегі құжатпен бірдей.</w:t>
      </w:r>
    </w:p>
    <w:bookmarkEnd w:id="1051"/>
    <w:bookmarkStart w:name="z1307" w:id="1052"/>
    <w:p>
      <w:pPr>
        <w:spacing w:after="0"/>
        <w:ind w:left="0"/>
        <w:jc w:val="both"/>
      </w:pPr>
      <w:r>
        <w:rPr>
          <w:rFonts w:ascii="Times New Roman"/>
          <w:b w:val="false"/>
          <w:i w:val="false"/>
          <w:color w:val="000000"/>
          <w:sz w:val="28"/>
        </w:rPr>
        <w:t xml:space="preserve">
      </w:t>
      </w:r>
    </w:p>
    <w:bookmarkEnd w:id="1052"/>
    <w:p>
      <w:pPr>
        <w:spacing w:after="0"/>
        <w:ind w:left="0"/>
        <w:jc w:val="both"/>
      </w:pPr>
      <w:r>
        <w:drawing>
          <wp:inline distT="0" distB="0" distL="0" distR="0">
            <wp:extent cx="29972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9972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38-қосымша</w:t>
            </w:r>
            <w:r>
              <w:br/>
            </w:r>
            <w:r>
              <w:rPr>
                <w:rFonts w:ascii="Times New Roman"/>
                <w:b w:val="false"/>
                <w:i w:val="false"/>
                <w:color w:val="000000"/>
                <w:sz w:val="20"/>
              </w:rPr>
              <w:t>Нысан</w:t>
            </w:r>
          </w:p>
        </w:tc>
      </w:tr>
    </w:tbl>
    <w:bookmarkStart w:name="z1309" w:id="1053"/>
    <w:p>
      <w:pPr>
        <w:spacing w:after="0"/>
        <w:ind w:left="0"/>
        <w:jc w:val="left"/>
      </w:pPr>
      <w:r>
        <w:rPr>
          <w:rFonts w:ascii="Times New Roman"/>
          <w:b/>
          <w:i w:val="false"/>
          <w:color w:val="000000"/>
        </w:rPr>
        <w:t xml:space="preserve"> АНЫҚТАМА ________________________________________________________________ (тегі, аты, әкесінің аты (бар болған кезде)</w:t>
      </w:r>
    </w:p>
    <w:bookmarkEnd w:id="1053"/>
    <w:bookmarkStart w:name="z1310" w:id="1054"/>
    <w:p>
      <w:pPr>
        <w:spacing w:after="0"/>
        <w:ind w:left="0"/>
        <w:jc w:val="both"/>
      </w:pPr>
      <w:r>
        <w:rPr>
          <w:rFonts w:ascii="Times New Roman"/>
          <w:b w:val="false"/>
          <w:i w:val="false"/>
          <w:color w:val="000000"/>
          <w:sz w:val="28"/>
        </w:rPr>
        <w:t>
      ___________________________ _______________ бастап ____________ дейінгі жылдар</w:t>
      </w:r>
    </w:p>
    <w:bookmarkEnd w:id="1054"/>
    <w:bookmarkStart w:name="z1311" w:id="1055"/>
    <w:p>
      <w:pPr>
        <w:spacing w:after="0"/>
        <w:ind w:left="0"/>
        <w:jc w:val="both"/>
      </w:pPr>
      <w:r>
        <w:rPr>
          <w:rFonts w:ascii="Times New Roman"/>
          <w:b w:val="false"/>
          <w:i w:val="false"/>
          <w:color w:val="000000"/>
          <w:sz w:val="28"/>
        </w:rPr>
        <w:t>
      (туған күні, айы және жылы)</w:t>
      </w:r>
    </w:p>
    <w:bookmarkEnd w:id="1055"/>
    <w:bookmarkStart w:name="z1312" w:id="1056"/>
    <w:p>
      <w:pPr>
        <w:spacing w:after="0"/>
        <w:ind w:left="0"/>
        <w:jc w:val="both"/>
      </w:pPr>
      <w:r>
        <w:rPr>
          <w:rFonts w:ascii="Times New Roman"/>
          <w:b w:val="false"/>
          <w:i w:val="false"/>
          <w:color w:val="000000"/>
          <w:sz w:val="28"/>
        </w:rPr>
        <w:t>
      кезеңінде _________________________________________________________________</w:t>
      </w:r>
    </w:p>
    <w:bookmarkEnd w:id="1056"/>
    <w:bookmarkStart w:name="z1313" w:id="1057"/>
    <w:p>
      <w:pPr>
        <w:spacing w:after="0"/>
        <w:ind w:left="0"/>
        <w:jc w:val="both"/>
      </w:pPr>
      <w:r>
        <w:rPr>
          <w:rFonts w:ascii="Times New Roman"/>
          <w:b w:val="false"/>
          <w:i w:val="false"/>
          <w:color w:val="000000"/>
          <w:sz w:val="28"/>
        </w:rPr>
        <w:t>
      (әскери қызмет өткерген әскери бөлім не аумақ) нақты әскери қызмет өткерді.</w:t>
      </w:r>
    </w:p>
    <w:bookmarkEnd w:id="1057"/>
    <w:bookmarkStart w:name="z1314" w:id="1058"/>
    <w:p>
      <w:pPr>
        <w:spacing w:after="0"/>
        <w:ind w:left="0"/>
        <w:jc w:val="both"/>
      </w:pPr>
      <w:r>
        <w:rPr>
          <w:rFonts w:ascii="Times New Roman"/>
          <w:b w:val="false"/>
          <w:i w:val="false"/>
          <w:color w:val="000000"/>
          <w:sz w:val="28"/>
        </w:rPr>
        <w:t>
      __________________________________________________________________________</w:t>
      </w:r>
    </w:p>
    <w:bookmarkEnd w:id="1058"/>
    <w:bookmarkStart w:name="z1315" w:id="1059"/>
    <w:p>
      <w:pPr>
        <w:spacing w:after="0"/>
        <w:ind w:left="0"/>
        <w:jc w:val="both"/>
      </w:pPr>
      <w:r>
        <w:rPr>
          <w:rFonts w:ascii="Times New Roman"/>
          <w:b w:val="false"/>
          <w:i w:val="false"/>
          <w:color w:val="000000"/>
          <w:sz w:val="28"/>
        </w:rPr>
        <w:t>
       (мемлекеттік орган, ұйым, архив)</w:t>
      </w:r>
    </w:p>
    <w:bookmarkEnd w:id="1059"/>
    <w:bookmarkStart w:name="z1316" w:id="1060"/>
    <w:p>
      <w:pPr>
        <w:spacing w:after="0"/>
        <w:ind w:left="0"/>
        <w:jc w:val="both"/>
      </w:pPr>
      <w:r>
        <w:rPr>
          <w:rFonts w:ascii="Times New Roman"/>
          <w:b w:val="false"/>
          <w:i w:val="false"/>
          <w:color w:val="000000"/>
          <w:sz w:val="28"/>
        </w:rPr>
        <w:t>
      алынған мәлімет негізінде _____________ бастап ___________________ дейінгі кезеңде</w:t>
      </w:r>
    </w:p>
    <w:bookmarkEnd w:id="1060"/>
    <w:bookmarkStart w:name="z1317" w:id="1061"/>
    <w:p>
      <w:pPr>
        <w:spacing w:after="0"/>
        <w:ind w:left="0"/>
        <w:jc w:val="both"/>
      </w:pPr>
      <w:r>
        <w:rPr>
          <w:rFonts w:ascii="Times New Roman"/>
          <w:b w:val="false"/>
          <w:i w:val="false"/>
          <w:color w:val="000000"/>
          <w:sz w:val="28"/>
        </w:rPr>
        <w:t>
      _________________________________________________________________________</w:t>
      </w:r>
    </w:p>
    <w:bookmarkEnd w:id="1061"/>
    <w:bookmarkStart w:name="z1318" w:id="1062"/>
    <w:p>
      <w:pPr>
        <w:spacing w:after="0"/>
        <w:ind w:left="0"/>
        <w:jc w:val="both"/>
      </w:pPr>
      <w:r>
        <w:rPr>
          <w:rFonts w:ascii="Times New Roman"/>
          <w:b w:val="false"/>
          <w:i w:val="false"/>
          <w:color w:val="000000"/>
          <w:sz w:val="28"/>
        </w:rPr>
        <w:t>
      ("Ардагерлер туралы" Заңның 5-бабында және 6-бабының 1) тармақшасында көзделген</w:t>
      </w:r>
    </w:p>
    <w:bookmarkEnd w:id="1062"/>
    <w:bookmarkStart w:name="z1319" w:id="1063"/>
    <w:p>
      <w:pPr>
        <w:spacing w:after="0"/>
        <w:ind w:left="0"/>
        <w:jc w:val="both"/>
      </w:pPr>
      <w:r>
        <w:rPr>
          <w:rFonts w:ascii="Times New Roman"/>
          <w:b w:val="false"/>
          <w:i w:val="false"/>
          <w:color w:val="000000"/>
          <w:sz w:val="28"/>
        </w:rPr>
        <w:t>
      оқиғаға қатысу фактісі көрсетіледі) фактісі расталады (расталмайды).</w:t>
      </w:r>
    </w:p>
    <w:bookmarkEnd w:id="1063"/>
    <w:bookmarkStart w:name="z1320" w:id="1064"/>
    <w:p>
      <w:pPr>
        <w:spacing w:after="0"/>
        <w:ind w:left="0"/>
        <w:jc w:val="both"/>
      </w:pPr>
      <w:r>
        <w:rPr>
          <w:rFonts w:ascii="Times New Roman"/>
          <w:b w:val="false"/>
          <w:i w:val="false"/>
          <w:color w:val="000000"/>
          <w:sz w:val="28"/>
        </w:rPr>
        <w:t>
      Анықтама талап ету орнына ұсыну үшін берілді.</w:t>
      </w:r>
    </w:p>
    <w:bookmarkEnd w:id="1064"/>
    <w:bookmarkStart w:name="z1321" w:id="1065"/>
    <w:p>
      <w:pPr>
        <w:spacing w:after="0"/>
        <w:ind w:left="0"/>
        <w:jc w:val="both"/>
      </w:pPr>
      <w:r>
        <w:rPr>
          <w:rFonts w:ascii="Times New Roman"/>
          <w:b w:val="false"/>
          <w:i w:val="false"/>
          <w:color w:val="000000"/>
          <w:sz w:val="28"/>
        </w:rPr>
        <w:t>
      Анықтама берілген күн __________</w:t>
      </w:r>
    </w:p>
    <w:bookmarkEnd w:id="1065"/>
    <w:bookmarkStart w:name="z1322" w:id="1066"/>
    <w:p>
      <w:pPr>
        <w:spacing w:after="0"/>
        <w:ind w:left="0"/>
        <w:jc w:val="both"/>
      </w:pPr>
      <w:r>
        <w:rPr>
          <w:rFonts w:ascii="Times New Roman"/>
          <w:b w:val="false"/>
          <w:i w:val="false"/>
          <w:color w:val="000000"/>
          <w:sz w:val="28"/>
        </w:rPr>
        <w:t>
      Анықтама жарамды: мерзімсіз.</w:t>
      </w:r>
    </w:p>
    <w:bookmarkEnd w:id="1066"/>
    <w:bookmarkStart w:name="z1323" w:id="1067"/>
    <w:p>
      <w:pPr>
        <w:spacing w:after="0"/>
        <w:ind w:left="0"/>
        <w:jc w:val="both"/>
      </w:pPr>
      <w:r>
        <w:rPr>
          <w:rFonts w:ascii="Times New Roman"/>
          <w:b w:val="false"/>
          <w:i w:val="false"/>
          <w:color w:val="000000"/>
          <w:sz w:val="28"/>
        </w:rPr>
        <w:t>
      ЖӘБО атауы: _______________ "ЖӘБО қызметкері"</w:t>
      </w:r>
    </w:p>
    <w:bookmarkEnd w:id="1067"/>
    <w:bookmarkStart w:name="z1324" w:id="1068"/>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 Заңның 7-бабынасәйкес қағаз жеткізгіштегі құжатпен бірдей.</w:t>
      </w:r>
    </w:p>
    <w:bookmarkEnd w:id="1068"/>
    <w:bookmarkStart w:name="z1325" w:id="1069"/>
    <w:p>
      <w:pPr>
        <w:spacing w:after="0"/>
        <w:ind w:left="0"/>
        <w:jc w:val="both"/>
      </w:pPr>
      <w:r>
        <w:rPr>
          <w:rFonts w:ascii="Times New Roman"/>
          <w:b w:val="false"/>
          <w:i w:val="false"/>
          <w:color w:val="000000"/>
          <w:sz w:val="28"/>
        </w:rPr>
        <w:t xml:space="preserve">
      </w:t>
      </w:r>
    </w:p>
    <w:bookmarkEnd w:id="1069"/>
    <w:p>
      <w:pPr>
        <w:spacing w:after="0"/>
        <w:ind w:left="0"/>
        <w:jc w:val="both"/>
      </w:pPr>
      <w:r>
        <w:drawing>
          <wp:inline distT="0" distB="0" distL="0" distR="0">
            <wp:extent cx="29972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9972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39-қосымша</w:t>
            </w:r>
            <w:r>
              <w:br/>
            </w:r>
            <w:r>
              <w:rPr>
                <w:rFonts w:ascii="Times New Roman"/>
                <w:b w:val="false"/>
                <w:i w:val="false"/>
                <w:color w:val="000000"/>
                <w:sz w:val="20"/>
              </w:rPr>
              <w:t>Нысан</w:t>
            </w:r>
          </w:p>
        </w:tc>
      </w:tr>
    </w:tbl>
    <w:bookmarkStart w:name="z1327" w:id="1070"/>
    <w:p>
      <w:pPr>
        <w:spacing w:after="0"/>
        <w:ind w:left="0"/>
        <w:jc w:val="left"/>
      </w:pPr>
      <w:r>
        <w:rPr>
          <w:rFonts w:ascii="Times New Roman"/>
          <w:b/>
          <w:i w:val="false"/>
          <w:color w:val="000000"/>
        </w:rPr>
        <w:t xml:space="preserve"> Мемлекеттік қызмет көрсетуден бас тарту туралы хабарлама ___________________________________________________________________________________ (мемлекеттік көрсетілетін қызмет атауы)</w:t>
      </w:r>
    </w:p>
    <w:bookmarkEnd w:id="1070"/>
    <w:bookmarkStart w:name="z1328" w:id="1071"/>
    <w:p>
      <w:pPr>
        <w:spacing w:after="0"/>
        <w:ind w:left="0"/>
        <w:jc w:val="both"/>
      </w:pPr>
      <w:r>
        <w:rPr>
          <w:rFonts w:ascii="Times New Roman"/>
          <w:b w:val="false"/>
          <w:i w:val="false"/>
          <w:color w:val="000000"/>
          <w:sz w:val="28"/>
        </w:rPr>
        <w:t>
      __________________________________________________________________________</w:t>
      </w:r>
    </w:p>
    <w:bookmarkEnd w:id="1071"/>
    <w:bookmarkStart w:name="z1329" w:id="1072"/>
    <w:p>
      <w:pPr>
        <w:spacing w:after="0"/>
        <w:ind w:left="0"/>
        <w:jc w:val="both"/>
      </w:pPr>
      <w:r>
        <w:rPr>
          <w:rFonts w:ascii="Times New Roman"/>
          <w:b w:val="false"/>
          <w:i w:val="false"/>
          <w:color w:val="000000"/>
          <w:sz w:val="28"/>
        </w:rPr>
        <w:t>
      __________________________________________________________________________</w:t>
      </w:r>
    </w:p>
    <w:bookmarkEnd w:id="1072"/>
    <w:bookmarkStart w:name="z1330" w:id="1073"/>
    <w:p>
      <w:pPr>
        <w:spacing w:after="0"/>
        <w:ind w:left="0"/>
        <w:jc w:val="both"/>
      </w:pPr>
      <w:r>
        <w:rPr>
          <w:rFonts w:ascii="Times New Roman"/>
          <w:b w:val="false"/>
          <w:i w:val="false"/>
          <w:color w:val="000000"/>
          <w:sz w:val="28"/>
        </w:rPr>
        <w:t>
      сәйкес Сізге мемлекеттік қызмет көрсетуден бас тартылғаны туралы хабарлаймыз.</w:t>
      </w:r>
    </w:p>
    <w:bookmarkEnd w:id="1073"/>
    <w:bookmarkStart w:name="z1331" w:id="1074"/>
    <w:p>
      <w:pPr>
        <w:spacing w:after="0"/>
        <w:ind w:left="0"/>
        <w:jc w:val="both"/>
      </w:pPr>
      <w:r>
        <w:rPr>
          <w:rFonts w:ascii="Times New Roman"/>
          <w:b w:val="false"/>
          <w:i w:val="false"/>
          <w:color w:val="000000"/>
          <w:sz w:val="28"/>
        </w:rPr>
        <w:t>
      ЖӘБО атауы: _______________ "ЖӘБО қызметкері"</w:t>
      </w:r>
    </w:p>
    <w:bookmarkEnd w:id="1074"/>
    <w:bookmarkStart w:name="z1332" w:id="1075"/>
    <w:p>
      <w:pPr>
        <w:spacing w:after="0"/>
        <w:ind w:left="0"/>
        <w:jc w:val="both"/>
      </w:pPr>
      <w:r>
        <w:rPr>
          <w:rFonts w:ascii="Times New Roman"/>
          <w:b w:val="false"/>
          <w:i w:val="false"/>
          <w:color w:val="000000"/>
          <w:sz w:val="28"/>
        </w:rPr>
        <w:t>
      Осы құжат "Электрондық құжат және электрондық цифрлық қолтаңба туралы" Заңның 7-бабынасәйкес қағаз жеткізгіштегі құжатпен бірдей.</w:t>
      </w:r>
    </w:p>
    <w:bookmarkEnd w:id="1075"/>
    <w:bookmarkStart w:name="z1333" w:id="1076"/>
    <w:p>
      <w:pPr>
        <w:spacing w:after="0"/>
        <w:ind w:left="0"/>
        <w:jc w:val="both"/>
      </w:pPr>
      <w:r>
        <w:rPr>
          <w:rFonts w:ascii="Times New Roman"/>
          <w:b w:val="false"/>
          <w:i w:val="false"/>
          <w:color w:val="000000"/>
          <w:sz w:val="28"/>
        </w:rPr>
        <w:t xml:space="preserve">
      </w:t>
      </w:r>
    </w:p>
    <w:bookmarkEnd w:id="1076"/>
    <w:p>
      <w:pPr>
        <w:spacing w:after="0"/>
        <w:ind w:left="0"/>
        <w:jc w:val="both"/>
      </w:pPr>
      <w:r>
        <w:drawing>
          <wp:inline distT="0" distB="0" distL="0" distR="0">
            <wp:extent cx="29972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9972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Әскери міндеттілер мен әскерге</w:t>
            </w:r>
            <w:r>
              <w:br/>
            </w:r>
            <w:r>
              <w:rPr>
                <w:rFonts w:ascii="Times New Roman"/>
                <w:b w:val="false"/>
                <w:i w:val="false"/>
                <w:color w:val="000000"/>
                <w:sz w:val="20"/>
              </w:rPr>
              <w:t>шақырылушыларды әскери</w:t>
            </w:r>
            <w:r>
              <w:br/>
            </w:r>
            <w:r>
              <w:rPr>
                <w:rFonts w:ascii="Times New Roman"/>
                <w:b w:val="false"/>
                <w:i w:val="false"/>
                <w:color w:val="000000"/>
                <w:sz w:val="20"/>
              </w:rPr>
              <w:t>есепке алу қағидаларына</w:t>
            </w:r>
            <w:r>
              <w:br/>
            </w:r>
            <w:r>
              <w:rPr>
                <w:rFonts w:ascii="Times New Roman"/>
                <w:b w:val="false"/>
                <w:i w:val="false"/>
                <w:color w:val="000000"/>
                <w:sz w:val="20"/>
              </w:rPr>
              <w:t>40-қосымша</w:t>
            </w:r>
            <w:r>
              <w:br/>
            </w:r>
            <w:r>
              <w:rPr>
                <w:rFonts w:ascii="Times New Roman"/>
                <w:b w:val="false"/>
                <w:i w:val="false"/>
                <w:color w:val="000000"/>
                <w:sz w:val="20"/>
              </w:rPr>
              <w:t>Нысан</w:t>
            </w:r>
          </w:p>
        </w:tc>
      </w:tr>
    </w:tbl>
    <w:bookmarkStart w:name="z1335" w:id="1077"/>
    <w:p>
      <w:pPr>
        <w:spacing w:after="0"/>
        <w:ind w:left="0"/>
        <w:jc w:val="both"/>
      </w:pPr>
      <w:r>
        <w:rPr>
          <w:rFonts w:ascii="Times New Roman"/>
          <w:b w:val="false"/>
          <w:i w:val="false"/>
          <w:color w:val="000000"/>
          <w:sz w:val="28"/>
        </w:rPr>
        <w:t>
      Фотоға арналған орын (қорғаныс істері бөлімінің (басқармасының) елтаңбалы мөрі)</w:t>
      </w:r>
    </w:p>
    <w:bookmarkEnd w:id="1077"/>
    <w:bookmarkStart w:name="z1336" w:id="1078"/>
    <w:p>
      <w:pPr>
        <w:spacing w:after="0"/>
        <w:ind w:left="0"/>
        <w:jc w:val="left"/>
      </w:pPr>
      <w:r>
        <w:rPr>
          <w:rFonts w:ascii="Times New Roman"/>
          <w:b/>
          <w:i w:val="false"/>
          <w:color w:val="000000"/>
        </w:rPr>
        <w:t xml:space="preserve"> Запаста тұратын азаматты медициналық куәландыру КАРТАСЫ</w:t>
      </w:r>
    </w:p>
    <w:bookmarkEnd w:id="1078"/>
    <w:bookmarkStart w:name="z1337" w:id="1079"/>
    <w:p>
      <w:pPr>
        <w:spacing w:after="0"/>
        <w:ind w:left="0"/>
        <w:jc w:val="both"/>
      </w:pPr>
      <w:r>
        <w:rPr>
          <w:rFonts w:ascii="Times New Roman"/>
          <w:b w:val="false"/>
          <w:i w:val="false"/>
          <w:color w:val="000000"/>
          <w:sz w:val="28"/>
        </w:rPr>
        <w:t>
      1. Тегі, аты, бар болса әкесінің аты___________________________</w:t>
      </w:r>
    </w:p>
    <w:bookmarkEnd w:id="1079"/>
    <w:bookmarkStart w:name="z1338" w:id="1080"/>
    <w:p>
      <w:pPr>
        <w:spacing w:after="0"/>
        <w:ind w:left="0"/>
        <w:jc w:val="both"/>
      </w:pPr>
      <w:r>
        <w:rPr>
          <w:rFonts w:ascii="Times New Roman"/>
          <w:b w:val="false"/>
          <w:i w:val="false"/>
          <w:color w:val="000000"/>
          <w:sz w:val="28"/>
        </w:rPr>
        <w:t>
      2. Туған күні ____________________________________________________</w:t>
      </w:r>
    </w:p>
    <w:bookmarkEnd w:id="1080"/>
    <w:bookmarkStart w:name="z1339" w:id="1081"/>
    <w:p>
      <w:pPr>
        <w:spacing w:after="0"/>
        <w:ind w:left="0"/>
        <w:jc w:val="both"/>
      </w:pPr>
      <w:r>
        <w:rPr>
          <w:rFonts w:ascii="Times New Roman"/>
          <w:b w:val="false"/>
          <w:i w:val="false"/>
          <w:color w:val="000000"/>
          <w:sz w:val="28"/>
        </w:rPr>
        <w:t>
      3. Әскери атағы _________________________________________________</w:t>
      </w:r>
    </w:p>
    <w:bookmarkEnd w:id="1081"/>
    <w:bookmarkStart w:name="z1340" w:id="1082"/>
    <w:p>
      <w:pPr>
        <w:spacing w:after="0"/>
        <w:ind w:left="0"/>
        <w:jc w:val="both"/>
      </w:pPr>
      <w:r>
        <w:rPr>
          <w:rFonts w:ascii="Times New Roman"/>
          <w:b w:val="false"/>
          <w:i w:val="false"/>
          <w:color w:val="000000"/>
          <w:sz w:val="28"/>
        </w:rPr>
        <w:t>
      4. Әскери-есептік мамандығы _____________________________________</w:t>
      </w:r>
    </w:p>
    <w:bookmarkEnd w:id="1082"/>
    <w:bookmarkStart w:name="z1341" w:id="1083"/>
    <w:p>
      <w:pPr>
        <w:spacing w:after="0"/>
        <w:ind w:left="0"/>
        <w:jc w:val="both"/>
      </w:pPr>
      <w:r>
        <w:rPr>
          <w:rFonts w:ascii="Times New Roman"/>
          <w:b w:val="false"/>
          <w:i w:val="false"/>
          <w:color w:val="000000"/>
          <w:sz w:val="28"/>
        </w:rPr>
        <w:t>
      5. Куәландыру нәтижесі:</w:t>
      </w:r>
    </w:p>
    <w:bookmarkEnd w:id="10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 ж. "____" _______</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қан талдауы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несеп талдауы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Мерезге микропреципитацияның реакциясы (микрореакция)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ЭКГ зерттеулер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 қуысы ағзаларының флюорографиясы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Мұрын қосалқы қуыстарының рентгенограммасы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Көздің ішкі қысымы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қантқа талдау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мәліметтер (зерттеулер)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Бой/дене салмағы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Маман-дәрігерлер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Невропатолог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Окулист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Оториноларинголог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Психиатр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қажетті мамандар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ӘДК қорытындысы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 w:id="1084"/>
          <w:p>
            <w:pPr>
              <w:spacing w:after="20"/>
              <w:ind w:left="20"/>
              <w:jc w:val="both"/>
            </w:pPr>
            <w:r>
              <w:rPr>
                <w:rFonts w:ascii="Times New Roman"/>
                <w:b w:val="false"/>
                <w:i w:val="false"/>
                <w:color w:val="000000"/>
                <w:sz w:val="20"/>
              </w:rPr>
              <w:t>
Қазақстан Республикасы Қорғаныс министрінің</w:t>
            </w:r>
          </w:p>
          <w:bookmarkEnd w:id="1084"/>
          <w:p>
            <w:pPr>
              <w:spacing w:after="20"/>
              <w:ind w:left="20"/>
              <w:jc w:val="both"/>
            </w:pPr>
            <w:r>
              <w:rPr>
                <w:rFonts w:ascii="Times New Roman"/>
                <w:b w:val="false"/>
                <w:i w:val="false"/>
                <w:color w:val="000000"/>
                <w:sz w:val="20"/>
              </w:rPr>
              <w:t>
</w:t>
            </w:r>
            <w:r>
              <w:rPr>
                <w:rFonts w:ascii="Times New Roman"/>
                <w:b w:val="false"/>
                <w:i w:val="false"/>
                <w:color w:val="000000"/>
                <w:sz w:val="20"/>
              </w:rPr>
              <w:t>20___ жылғы "___" ______</w:t>
            </w:r>
          </w:p>
          <w:p>
            <w:pPr>
              <w:spacing w:after="20"/>
              <w:ind w:left="20"/>
              <w:jc w:val="both"/>
            </w:pPr>
            <w:r>
              <w:rPr>
                <w:rFonts w:ascii="Times New Roman"/>
                <w:b w:val="false"/>
                <w:i w:val="false"/>
                <w:color w:val="000000"/>
                <w:sz w:val="20"/>
              </w:rPr>
              <w:t>
</w:t>
            </w:r>
            <w:r>
              <w:rPr>
                <w:rFonts w:ascii="Times New Roman"/>
                <w:b w:val="false"/>
                <w:i w:val="false"/>
                <w:color w:val="000000"/>
                <w:sz w:val="20"/>
              </w:rPr>
              <w:t>№ ____ бұйрығымен бекітілген Қазақстан Республикасының Қарулы Күштерінде, басқа да әскерлері мен әскери құралымдарында қызмет ету үшін адамдар денсаулық жағдайының сәйкес келуіне қойылатын талаптардың_____ бағаны___ тармағының _____ тармақшасы негізінде</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ӘДК төрағасы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атағы,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 тегі және аты-жөні ӘДК хатшысы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w:t>
            </w:r>
          </w:p>
          <w:p>
            <w:pPr>
              <w:spacing w:after="20"/>
              <w:ind w:left="20"/>
              <w:jc w:val="both"/>
            </w:pPr>
            <w:r>
              <w:rPr>
                <w:rFonts w:ascii="Times New Roman"/>
                <w:b w:val="false"/>
                <w:i w:val="false"/>
                <w:color w:val="000000"/>
                <w:sz w:val="20"/>
              </w:rPr>
              <w:t>
қолы, тегі және аты-жөні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 w:id="1085"/>
          <w:p>
            <w:pPr>
              <w:spacing w:after="20"/>
              <w:ind w:left="20"/>
              <w:jc w:val="both"/>
            </w:pPr>
            <w:r>
              <w:rPr>
                <w:rFonts w:ascii="Times New Roman"/>
                <w:b w:val="false"/>
                <w:i w:val="false"/>
                <w:color w:val="000000"/>
                <w:sz w:val="20"/>
              </w:rPr>
              <w:t>
Қазақстан Республикасы Қорғаныс министрінің</w:t>
            </w:r>
          </w:p>
          <w:bookmarkEnd w:id="1085"/>
          <w:p>
            <w:pPr>
              <w:spacing w:after="20"/>
              <w:ind w:left="20"/>
              <w:jc w:val="both"/>
            </w:pPr>
            <w:r>
              <w:rPr>
                <w:rFonts w:ascii="Times New Roman"/>
                <w:b w:val="false"/>
                <w:i w:val="false"/>
                <w:color w:val="000000"/>
                <w:sz w:val="20"/>
              </w:rPr>
              <w:t>
</w:t>
            </w:r>
            <w:r>
              <w:rPr>
                <w:rFonts w:ascii="Times New Roman"/>
                <w:b w:val="false"/>
                <w:i w:val="false"/>
                <w:color w:val="000000"/>
                <w:sz w:val="20"/>
              </w:rPr>
              <w:t>20___ жылғы "___" ______</w:t>
            </w:r>
          </w:p>
          <w:p>
            <w:pPr>
              <w:spacing w:after="20"/>
              <w:ind w:left="20"/>
              <w:jc w:val="both"/>
            </w:pPr>
            <w:r>
              <w:rPr>
                <w:rFonts w:ascii="Times New Roman"/>
                <w:b w:val="false"/>
                <w:i w:val="false"/>
                <w:color w:val="000000"/>
                <w:sz w:val="20"/>
              </w:rPr>
              <w:t>
</w:t>
            </w:r>
            <w:r>
              <w:rPr>
                <w:rFonts w:ascii="Times New Roman"/>
                <w:b w:val="false"/>
                <w:i w:val="false"/>
                <w:color w:val="000000"/>
                <w:sz w:val="20"/>
              </w:rPr>
              <w:t>№ ____ бұйрығымен бекітілген Қазақстан Республикасының Қарулы Күштерінде, басқа да әскерлері мен әскери құралымдарында қызмет ету үшін адамдар денсаулық жағдайының сәйкес келуіне қойылатын талаптардың_____ бағаны___ тармағының _____ тармақшасы негізінде</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ӘДК төрағасы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әскери атағы,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w:t>
            </w:r>
          </w:p>
          <w:p>
            <w:pPr>
              <w:spacing w:after="20"/>
              <w:ind w:left="20"/>
              <w:jc w:val="both"/>
            </w:pPr>
            <w:r>
              <w:rPr>
                <w:rFonts w:ascii="Times New Roman"/>
                <w:b w:val="false"/>
                <w:i w:val="false"/>
                <w:color w:val="000000"/>
                <w:sz w:val="20"/>
              </w:rPr>
              <w:t>
</w:t>
            </w:r>
            <w:r>
              <w:rPr>
                <w:rFonts w:ascii="Times New Roman"/>
                <w:b w:val="false"/>
                <w:i w:val="false"/>
                <w:color w:val="000000"/>
                <w:sz w:val="20"/>
              </w:rPr>
              <w:t>қолы, тегі және аты-жөні ӘДК хатшысы</w:t>
            </w:r>
          </w:p>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_______________________</w:t>
            </w:r>
          </w:p>
          <w:p>
            <w:pPr>
              <w:spacing w:after="20"/>
              <w:ind w:left="20"/>
              <w:jc w:val="both"/>
            </w:pPr>
            <w:r>
              <w:rPr>
                <w:rFonts w:ascii="Times New Roman"/>
                <w:b w:val="false"/>
                <w:i w:val="false"/>
                <w:color w:val="000000"/>
                <w:sz w:val="20"/>
              </w:rPr>
              <w:t>
қолы, тегі және аты-жөні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Қорғаныс министрінің</w:t>
            </w:r>
            <w:r>
              <w:br/>
            </w:r>
            <w:r>
              <w:rPr>
                <w:rFonts w:ascii="Times New Roman"/>
                <w:b w:val="false"/>
                <w:i w:val="false"/>
                <w:color w:val="000000"/>
                <w:sz w:val="20"/>
              </w:rPr>
              <w:t>2023 жылғы 28 қазандағы</w:t>
            </w:r>
            <w:r>
              <w:br/>
            </w:r>
            <w:r>
              <w:rPr>
                <w:rFonts w:ascii="Times New Roman"/>
                <w:b w:val="false"/>
                <w:i w:val="false"/>
                <w:color w:val="000000"/>
                <w:sz w:val="20"/>
              </w:rPr>
              <w:t>№ 1100 бұйрығына</w:t>
            </w:r>
            <w:r>
              <w:br/>
            </w:r>
            <w:r>
              <w:rPr>
                <w:rFonts w:ascii="Times New Roman"/>
                <w:b w:val="false"/>
                <w:i w:val="false"/>
                <w:color w:val="000000"/>
                <w:sz w:val="20"/>
              </w:rPr>
              <w:t>2-қосымша</w:t>
            </w:r>
            <w:r>
              <w:br/>
            </w:r>
            <w:r>
              <w:rPr>
                <w:rFonts w:ascii="Times New Roman"/>
                <w:b w:val="false"/>
                <w:i w:val="false"/>
                <w:color w:val="000000"/>
                <w:sz w:val="20"/>
              </w:rPr>
              <w:t>Әскери-техникалық және өзге</w:t>
            </w:r>
            <w:r>
              <w:br/>
            </w:r>
            <w:r>
              <w:rPr>
                <w:rFonts w:ascii="Times New Roman"/>
                <w:b w:val="false"/>
                <w:i w:val="false"/>
                <w:color w:val="000000"/>
                <w:sz w:val="20"/>
              </w:rPr>
              <w:t>де мамандықтар бойынша</w:t>
            </w:r>
            <w:r>
              <w:br/>
            </w:r>
            <w:r>
              <w:rPr>
                <w:rFonts w:ascii="Times New Roman"/>
                <w:b w:val="false"/>
                <w:i w:val="false"/>
                <w:color w:val="000000"/>
                <w:sz w:val="20"/>
              </w:rPr>
              <w:t>дайындық қағидаларына</w:t>
            </w:r>
            <w:r>
              <w:br/>
            </w:r>
            <w:r>
              <w:rPr>
                <w:rFonts w:ascii="Times New Roman"/>
                <w:b w:val="false"/>
                <w:i w:val="false"/>
                <w:color w:val="000000"/>
                <w:sz w:val="20"/>
              </w:rPr>
              <w:t>2-қосымша</w:t>
            </w:r>
            <w:r>
              <w:br/>
            </w:r>
            <w:r>
              <w:rPr>
                <w:rFonts w:ascii="Times New Roman"/>
                <w:b w:val="false"/>
                <w:i w:val="false"/>
                <w:color w:val="000000"/>
                <w:sz w:val="20"/>
              </w:rPr>
              <w:t>Нысан</w:t>
            </w:r>
          </w:p>
        </w:tc>
      </w:tr>
    </w:tbl>
    <w:bookmarkStart w:name="z1363" w:id="1086"/>
    <w:p>
      <w:pPr>
        <w:spacing w:after="0"/>
        <w:ind w:left="0"/>
        <w:jc w:val="both"/>
      </w:pPr>
      <w:r>
        <w:rPr>
          <w:rFonts w:ascii="Times New Roman"/>
          <w:b w:val="false"/>
          <w:i w:val="false"/>
          <w:color w:val="000000"/>
          <w:sz w:val="28"/>
        </w:rPr>
        <w:t>
      Қорғаныс істері жөніндегі департаменттің бұрыштық мөртаңбасы</w:t>
      </w:r>
    </w:p>
    <w:bookmarkEnd w:id="1086"/>
    <w:bookmarkStart w:name="z1364" w:id="1087"/>
    <w:p>
      <w:pPr>
        <w:spacing w:after="0"/>
        <w:ind w:left="0"/>
        <w:jc w:val="left"/>
      </w:pPr>
      <w:r>
        <w:rPr>
          <w:rFonts w:ascii="Times New Roman"/>
          <w:b/>
          <w:i w:val="false"/>
          <w:color w:val="000000"/>
        </w:rPr>
        <w:t xml:space="preserve"> №_______ нұсқама</w:t>
      </w:r>
    </w:p>
    <w:bookmarkEnd w:id="1087"/>
    <w:bookmarkStart w:name="z1365" w:id="1088"/>
    <w:p>
      <w:pPr>
        <w:spacing w:after="0"/>
        <w:ind w:left="0"/>
        <w:jc w:val="both"/>
      </w:pPr>
      <w:r>
        <w:rPr>
          <w:rFonts w:ascii="Times New Roman"/>
          <w:b w:val="false"/>
          <w:i w:val="false"/>
          <w:color w:val="000000"/>
          <w:sz w:val="28"/>
        </w:rPr>
        <w:t>
      Әскерге шақырылушы______________________________________________________</w:t>
      </w:r>
    </w:p>
    <w:bookmarkEnd w:id="1088"/>
    <w:bookmarkStart w:name="z1366" w:id="1089"/>
    <w:p>
      <w:pPr>
        <w:spacing w:after="0"/>
        <w:ind w:left="0"/>
        <w:jc w:val="both"/>
      </w:pPr>
      <w:r>
        <w:rPr>
          <w:rFonts w:ascii="Times New Roman"/>
          <w:b w:val="false"/>
          <w:i w:val="false"/>
          <w:color w:val="000000"/>
          <w:sz w:val="28"/>
        </w:rPr>
        <w:t>
       (тегі, аты, әкесінің аты (бар болса)</w:t>
      </w:r>
    </w:p>
    <w:bookmarkEnd w:id="1089"/>
    <w:bookmarkStart w:name="z1367" w:id="1090"/>
    <w:p>
      <w:pPr>
        <w:spacing w:after="0"/>
        <w:ind w:left="0"/>
        <w:jc w:val="both"/>
      </w:pPr>
      <w:r>
        <w:rPr>
          <w:rFonts w:ascii="Times New Roman"/>
          <w:b w:val="false"/>
          <w:i w:val="false"/>
          <w:color w:val="000000"/>
          <w:sz w:val="28"/>
        </w:rPr>
        <w:t>
      ______________қорғаныс істері жөніндегі департаменті бастығының шешіміне сәйкес Сіз 20_жылғы "_"</w:t>
      </w:r>
    </w:p>
    <w:bookmarkEnd w:id="1090"/>
    <w:bookmarkStart w:name="z1368" w:id="1091"/>
    <w:p>
      <w:pPr>
        <w:spacing w:after="0"/>
        <w:ind w:left="0"/>
        <w:jc w:val="both"/>
      </w:pPr>
      <w:r>
        <w:rPr>
          <w:rFonts w:ascii="Times New Roman"/>
          <w:b w:val="false"/>
          <w:i w:val="false"/>
          <w:color w:val="000000"/>
          <w:sz w:val="28"/>
        </w:rPr>
        <w:t>
      _______ _____________әскери-техникалық мамандығы бойынша даярлықтан өту үшін</w:t>
      </w:r>
    </w:p>
    <w:bookmarkEnd w:id="1091"/>
    <w:bookmarkStart w:name="z1369" w:id="1092"/>
    <w:p>
      <w:pPr>
        <w:spacing w:after="0"/>
        <w:ind w:left="0"/>
        <w:jc w:val="both"/>
      </w:pPr>
      <w:r>
        <w:rPr>
          <w:rFonts w:ascii="Times New Roman"/>
          <w:b w:val="false"/>
          <w:i w:val="false"/>
          <w:color w:val="000000"/>
          <w:sz w:val="28"/>
        </w:rPr>
        <w:t>
      ________________________________________ мекенжайы бойынша орналасқан</w:t>
      </w:r>
    </w:p>
    <w:bookmarkEnd w:id="1092"/>
    <w:bookmarkStart w:name="z1370" w:id="1093"/>
    <w:p>
      <w:pPr>
        <w:spacing w:after="0"/>
        <w:ind w:left="0"/>
        <w:jc w:val="both"/>
      </w:pPr>
      <w:r>
        <w:rPr>
          <w:rFonts w:ascii="Times New Roman"/>
          <w:b w:val="false"/>
          <w:i w:val="false"/>
          <w:color w:val="000000"/>
          <w:sz w:val="28"/>
        </w:rPr>
        <w:t>
      ___________________________________________ қабылдандыңыз.</w:t>
      </w:r>
    </w:p>
    <w:bookmarkEnd w:id="1093"/>
    <w:bookmarkStart w:name="z1371" w:id="1094"/>
    <w:p>
      <w:pPr>
        <w:spacing w:after="0"/>
        <w:ind w:left="0"/>
        <w:jc w:val="both"/>
      </w:pPr>
      <w:r>
        <w:rPr>
          <w:rFonts w:ascii="Times New Roman"/>
          <w:b w:val="false"/>
          <w:i w:val="false"/>
          <w:color w:val="000000"/>
          <w:sz w:val="28"/>
        </w:rPr>
        <w:t>
      (Қазақстан Республикасы Қорғаныс министрлігімамандандырылған ұйымының атауы көрсетілсін)</w:t>
      </w:r>
    </w:p>
    <w:bookmarkEnd w:id="1094"/>
    <w:bookmarkStart w:name="z1372" w:id="1095"/>
    <w:p>
      <w:pPr>
        <w:spacing w:after="0"/>
        <w:ind w:left="0"/>
        <w:jc w:val="both"/>
      </w:pPr>
      <w:r>
        <w:rPr>
          <w:rFonts w:ascii="Times New Roman"/>
          <w:b w:val="false"/>
          <w:i w:val="false"/>
          <w:color w:val="000000"/>
          <w:sz w:val="28"/>
        </w:rPr>
        <w:t>
      "Әскери қызмет және әскери қызметшілердің мәртебесі туралы" Қазақстан</w:t>
      </w:r>
    </w:p>
    <w:bookmarkEnd w:id="1095"/>
    <w:bookmarkStart w:name="z1373" w:id="1096"/>
    <w:p>
      <w:pPr>
        <w:spacing w:after="0"/>
        <w:ind w:left="0"/>
        <w:jc w:val="both"/>
      </w:pPr>
      <w:r>
        <w:rPr>
          <w:rFonts w:ascii="Times New Roman"/>
          <w:b w:val="false"/>
          <w:i w:val="false"/>
          <w:color w:val="000000"/>
          <w:sz w:val="28"/>
        </w:rPr>
        <w:t>
      Республикасы Заңының 12-бабы негізінде Сіз 20___жылғы "____" ________ сағат</w:t>
      </w:r>
    </w:p>
    <w:bookmarkEnd w:id="1096"/>
    <w:bookmarkStart w:name="z1374" w:id="1097"/>
    <w:p>
      <w:pPr>
        <w:spacing w:after="0"/>
        <w:ind w:left="0"/>
        <w:jc w:val="both"/>
      </w:pPr>
      <w:r>
        <w:rPr>
          <w:rFonts w:ascii="Times New Roman"/>
          <w:b w:val="false"/>
          <w:i w:val="false"/>
          <w:color w:val="000000"/>
          <w:sz w:val="28"/>
        </w:rPr>
        <w:t>
      "___" сабаққа келуіңіз қажет.</w:t>
      </w:r>
    </w:p>
    <w:bookmarkEnd w:id="1097"/>
    <w:bookmarkStart w:name="z1375" w:id="1098"/>
    <w:p>
      <w:pPr>
        <w:spacing w:after="0"/>
        <w:ind w:left="0"/>
        <w:jc w:val="both"/>
      </w:pPr>
      <w:r>
        <w:rPr>
          <w:rFonts w:ascii="Times New Roman"/>
          <w:b w:val="false"/>
          <w:i w:val="false"/>
          <w:color w:val="000000"/>
          <w:sz w:val="28"/>
        </w:rPr>
        <w:t>
      Сабаққа қатысу міндетті болып табылады.</w:t>
      </w:r>
    </w:p>
    <w:bookmarkEnd w:id="1098"/>
    <w:bookmarkStart w:name="z1376" w:id="1099"/>
    <w:p>
      <w:pPr>
        <w:spacing w:after="0"/>
        <w:ind w:left="0"/>
        <w:jc w:val="both"/>
      </w:pPr>
      <w:r>
        <w:rPr>
          <w:rFonts w:ascii="Times New Roman"/>
          <w:b w:val="false"/>
          <w:i w:val="false"/>
          <w:color w:val="000000"/>
          <w:sz w:val="28"/>
        </w:rPr>
        <w:t>
      Сабақ _________________________________________________өткізілетін болады.</w:t>
      </w:r>
    </w:p>
    <w:bookmarkEnd w:id="1099"/>
    <w:bookmarkStart w:name="z1377" w:id="1100"/>
    <w:p>
      <w:pPr>
        <w:spacing w:after="0"/>
        <w:ind w:left="0"/>
        <w:jc w:val="both"/>
      </w:pPr>
      <w:r>
        <w:rPr>
          <w:rFonts w:ascii="Times New Roman"/>
          <w:b w:val="false"/>
          <w:i w:val="false"/>
          <w:color w:val="000000"/>
          <w:sz w:val="28"/>
        </w:rPr>
        <w:t>
      (әскерге шақыруды кейінге қалдырумен, сабақтың күндері</w:t>
      </w:r>
    </w:p>
    <w:bookmarkEnd w:id="1100"/>
    <w:bookmarkStart w:name="z1378" w:id="1101"/>
    <w:p>
      <w:pPr>
        <w:spacing w:after="0"/>
        <w:ind w:left="0"/>
        <w:jc w:val="both"/>
      </w:pPr>
      <w:r>
        <w:rPr>
          <w:rFonts w:ascii="Times New Roman"/>
          <w:b w:val="false"/>
          <w:i w:val="false"/>
          <w:color w:val="000000"/>
          <w:sz w:val="28"/>
        </w:rPr>
        <w:t>
      мен сағаты көрсетілсін, күндізгі немесе кешкі уақытта)</w:t>
      </w:r>
    </w:p>
    <w:bookmarkEnd w:id="1101"/>
    <w:bookmarkStart w:name="z1379" w:id="1102"/>
    <w:p>
      <w:pPr>
        <w:spacing w:after="0"/>
        <w:ind w:left="0"/>
        <w:jc w:val="both"/>
      </w:pPr>
      <w:r>
        <w:rPr>
          <w:rFonts w:ascii="Times New Roman"/>
          <w:b w:val="false"/>
          <w:i w:val="false"/>
          <w:color w:val="000000"/>
          <w:sz w:val="28"/>
        </w:rPr>
        <w:t>
      _______________________облысы қорғаныс істері жөніндегі департаментінің бастығы</w:t>
      </w:r>
    </w:p>
    <w:bookmarkEnd w:id="1102"/>
    <w:bookmarkStart w:name="z1380" w:id="1103"/>
    <w:p>
      <w:pPr>
        <w:spacing w:after="0"/>
        <w:ind w:left="0"/>
        <w:jc w:val="both"/>
      </w:pPr>
      <w:r>
        <w:rPr>
          <w:rFonts w:ascii="Times New Roman"/>
          <w:b w:val="false"/>
          <w:i w:val="false"/>
          <w:color w:val="000000"/>
          <w:sz w:val="28"/>
        </w:rPr>
        <w:t>
      __________________________________________________</w:t>
      </w:r>
    </w:p>
    <w:bookmarkEnd w:id="1103"/>
    <w:bookmarkStart w:name="z1381" w:id="1104"/>
    <w:p>
      <w:pPr>
        <w:spacing w:after="0"/>
        <w:ind w:left="0"/>
        <w:jc w:val="both"/>
      </w:pPr>
      <w:r>
        <w:rPr>
          <w:rFonts w:ascii="Times New Roman"/>
          <w:b w:val="false"/>
          <w:i w:val="false"/>
          <w:color w:val="000000"/>
          <w:sz w:val="28"/>
        </w:rPr>
        <w:t>
       (әскери атағы, қолы, тегі және аты-жөні)</w:t>
      </w:r>
    </w:p>
    <w:bookmarkEnd w:id="110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