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header+xml" PartName="/word/header.xml"/>
  <Override ContentType="image/png" PartName="/word/media/document_image_rId3.png"/>
  <Override ContentType="image/png" PartName="/word/media/header_image_rId1.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c30cc33" w14:textId="c30cc33">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Инфляцияның деңгейін ескере отырып, бірыңғай жинақтаушы зейнетақы қорындағы міндетті зейнетақы жарналарының, міндетті кәсіптік зейнетақы жарналарының нақты енгізілген міндетті зейнетақы жарналары, міндетті кәсіптік зейнетақы жарналары мөлшерінде сақталуы бойынша кейбір мәселелер туралы</w:t>
      </w:r>
    </w:p>
    <w:p>
      <w:pPr>
        <w:spacing w:after="0"/>
        <w:ind w:left="0"/>
        <w:jc w:val="left"/>
      </w:pPr>
      <w:r>
        <w:rPr>
          <w:rFonts w:ascii="Times New Roman"/>
          <w:b w:val="false"/>
          <w:i w:val="false"/>
          <w:color w:val="000000"/>
          <w:sz w:val="28"/>
        </w:rPr>
        <w:t>
			</w:t>
      </w:r>
      <w:r>
        <w:rPr>
          <w:rFonts w:ascii="Times New Roman"/>
          <w:b/>
          <w:i/>
          <w:color w:val="888888"/>
        </w:rPr>
        <w:t>Күшін жойған</w:t>
      </w:r>
      <w:r>
        <w:rPr>
          <w:rFonts w:ascii="Times New Roman"/>
          <w:b w:val="false"/>
          <w:i w:val="false"/>
          <w:color w:val="000000"/>
          <w:sz w:val="28"/>
        </w:rPr>
        <w:t>
					</w:t>
      </w:r>
    </w:p>
    <w:p>
      <w:pPr>
        <w:spacing w:after="0"/>
        <w:ind w:left="0"/>
        <w:jc w:val="both"/>
      </w:pPr>
      <w:r>
        <w:rPr>
          <w:rFonts w:ascii="Times New Roman"/>
          <w:b w:val="false"/>
          <w:i w:val="false"/>
          <w:color w:val="000000"/>
          <w:sz w:val="28"/>
        </w:rPr>
        <w:t>Қазақстан Республикасы Еңбек және халықты әлеуметтік қорғау министрінің 2023 жылғы 23 қазандағы № 455 бұйрығы. Қазақстан Республикасының Әділет министрлігінде 2023 жылғы 27 қазанда № 33578 болып тіркелді. Күші жойылды - Қазақстан Республикасы Еңбек және халықты әлеуметтік қорғау министрінің 2026 жылғы 6 қазандағы № 390 бұйрығымен</w:t>
      </w:r>
    </w:p>
    <w:p>
      <w:pPr>
        <w:spacing w:after="0"/>
        <w:ind w:left="0"/>
        <w:jc w:val="both"/>
      </w:pPr>
      <w:r>
        <w:rPr>
          <w:rFonts w:ascii="Times New Roman"/>
          <w:b w:val="false"/>
          <w:i w:val="false"/>
          <w:color w:val="ff0000"/>
          <w:sz w:val="28"/>
        </w:rPr>
        <w:t xml:space="preserve">
      Ескерту. Күші жойылды - ҚР Еңбек және халықты әлеуметтік қорғау министрінің 06.10.2026 </w:t>
      </w:r>
      <w:r>
        <w:rPr>
          <w:rFonts w:ascii="Times New Roman"/>
          <w:b w:val="false"/>
          <w:i w:val="false"/>
          <w:color w:val="ff0000"/>
          <w:sz w:val="28"/>
        </w:rPr>
        <w:t>№ 390</w:t>
      </w:r>
      <w:r>
        <w:rPr>
          <w:rFonts w:ascii="Times New Roman"/>
          <w:b w:val="false"/>
          <w:i w:val="false"/>
          <w:color w:val="ff0000"/>
          <w:sz w:val="28"/>
        </w:rPr>
        <w:t xml:space="preserve"> (алғаш рет ресми жарияланған күннен кейін күнтізбелік он күн өткен соң қолданысқа енгізіледі) бұйрығымен.</w:t>
      </w:r>
    </w:p>
    <w:bookmarkStart w:name="z1" w:id="0"/>
    <w:p>
      <w:pPr>
        <w:spacing w:after="0"/>
        <w:ind w:left="0"/>
        <w:jc w:val="both"/>
      </w:pPr>
      <w:r>
        <w:rPr>
          <w:rFonts w:ascii="Times New Roman"/>
          <w:b w:val="false"/>
          <w:i w:val="false"/>
          <w:color w:val="000000"/>
          <w:sz w:val="28"/>
        </w:rPr>
        <w:t xml:space="preserve">
      Қазақстан Республикасы Үкіметінің 2023 жылғы 30 маусымдағы № 522 қаулысымен бекітілген Зейнетақы төлемдерін алушыларға бірыңғай жинақтаушы зейнетақы қорындағы міндетті зейнетақы жарналарының, міндетті кәсіптік зейнетақы жарналарының нақты енгізілген міндетті зейнетақы жарналары, міндетті кәсіптік зейнетақы жарналары мөлшерінде сақталуы бойынша мемлекет кепілдіктерін инфляцияның деңгейін ескере отырып орындау қағидаларының </w:t>
      </w:r>
      <w:r>
        <w:rPr>
          <w:rFonts w:ascii="Times New Roman"/>
          <w:b w:val="false"/>
          <w:i w:val="false"/>
          <w:color w:val="000000"/>
          <w:sz w:val="28"/>
        </w:rPr>
        <w:t>5-тармағының</w:t>
      </w:r>
      <w:r>
        <w:rPr>
          <w:rFonts w:ascii="Times New Roman"/>
          <w:b w:val="false"/>
          <w:i w:val="false"/>
          <w:color w:val="000000"/>
          <w:sz w:val="28"/>
        </w:rPr>
        <w:t xml:space="preserve"> бесінші бөлігіне, </w:t>
      </w:r>
      <w:r>
        <w:rPr>
          <w:rFonts w:ascii="Times New Roman"/>
          <w:b w:val="false"/>
          <w:i w:val="false"/>
          <w:color w:val="000000"/>
          <w:sz w:val="28"/>
        </w:rPr>
        <w:t>8-тармағының</w:t>
      </w:r>
      <w:r>
        <w:rPr>
          <w:rFonts w:ascii="Times New Roman"/>
          <w:b w:val="false"/>
          <w:i w:val="false"/>
          <w:color w:val="000000"/>
          <w:sz w:val="28"/>
        </w:rPr>
        <w:t xml:space="preserve"> 1) тармақшасына, </w:t>
      </w:r>
      <w:r>
        <w:rPr>
          <w:rFonts w:ascii="Times New Roman"/>
          <w:b w:val="false"/>
          <w:i w:val="false"/>
          <w:color w:val="000000"/>
          <w:sz w:val="28"/>
        </w:rPr>
        <w:t>9-тармағының</w:t>
      </w:r>
      <w:r>
        <w:rPr>
          <w:rFonts w:ascii="Times New Roman"/>
          <w:b w:val="false"/>
          <w:i w:val="false"/>
          <w:color w:val="000000"/>
          <w:sz w:val="28"/>
        </w:rPr>
        <w:t xml:space="preserve"> 1) тармақшасына, </w:t>
      </w:r>
      <w:r>
        <w:rPr>
          <w:rFonts w:ascii="Times New Roman"/>
          <w:b w:val="false"/>
          <w:i w:val="false"/>
          <w:color w:val="000000"/>
          <w:sz w:val="28"/>
        </w:rPr>
        <w:t>14-тармағының</w:t>
      </w:r>
      <w:r>
        <w:rPr>
          <w:rFonts w:ascii="Times New Roman"/>
          <w:b w:val="false"/>
          <w:i w:val="false"/>
          <w:color w:val="000000"/>
          <w:sz w:val="28"/>
        </w:rPr>
        <w:t xml:space="preserve"> 1) тармақшасына және </w:t>
      </w:r>
      <w:r>
        <w:rPr>
          <w:rFonts w:ascii="Times New Roman"/>
          <w:b w:val="false"/>
          <w:i w:val="false"/>
          <w:color w:val="000000"/>
          <w:sz w:val="28"/>
        </w:rPr>
        <w:t>16-тармағының</w:t>
      </w:r>
      <w:r>
        <w:rPr>
          <w:rFonts w:ascii="Times New Roman"/>
          <w:b w:val="false"/>
          <w:i w:val="false"/>
          <w:color w:val="000000"/>
          <w:sz w:val="28"/>
        </w:rPr>
        <w:t xml:space="preserve"> екінші бөлігіне сәйкес, БҰЙЫРАМЫН:</w:t>
      </w:r>
    </w:p>
    <w:bookmarkEnd w:id="0"/>
    <w:bookmarkStart w:name="z2" w:id="1"/>
    <w:p>
      <w:pPr>
        <w:spacing w:after="0"/>
        <w:ind w:left="0"/>
        <w:jc w:val="both"/>
      </w:pPr>
      <w:r>
        <w:rPr>
          <w:rFonts w:ascii="Times New Roman"/>
          <w:b w:val="false"/>
          <w:i w:val="false"/>
          <w:color w:val="000000"/>
          <w:sz w:val="28"/>
        </w:rPr>
        <w:t>
      1. Мыналар бекітілсін:</w:t>
      </w:r>
    </w:p>
    <w:bookmarkEnd w:id="1"/>
    <w:bookmarkStart w:name="z3" w:id="2"/>
    <w:p>
      <w:pPr>
        <w:spacing w:after="0"/>
        <w:ind w:left="0"/>
        <w:jc w:val="both"/>
      </w:pPr>
      <w:r>
        <w:rPr>
          <w:rFonts w:ascii="Times New Roman"/>
          <w:b w:val="false"/>
          <w:i w:val="false"/>
          <w:color w:val="000000"/>
          <w:sz w:val="28"/>
        </w:rPr>
        <w:t xml:space="preserve">
      1) осы бұйрыққа </w:t>
      </w:r>
      <w:r>
        <w:rPr>
          <w:rFonts w:ascii="Times New Roman"/>
          <w:b w:val="false"/>
          <w:i w:val="false"/>
          <w:color w:val="000000"/>
          <w:sz w:val="28"/>
        </w:rPr>
        <w:t>1-қосымшаға</w:t>
      </w:r>
      <w:r>
        <w:rPr>
          <w:rFonts w:ascii="Times New Roman"/>
          <w:b w:val="false"/>
          <w:i w:val="false"/>
          <w:color w:val="000000"/>
          <w:sz w:val="28"/>
        </w:rPr>
        <w:t xml:space="preserve"> сәйкес инфляция деңгейін ескере отырып, нақты енгізілген міндетті зейнетақы жарналарының, міндетті кәсіптік зейнетақы жарналарының сомасы мен зейнетақы жинақтарының сомасы арасындағы айырманы төлеуді тағайындауға өтініш нысаны;</w:t>
      </w:r>
    </w:p>
    <w:bookmarkEnd w:id="2"/>
    <w:bookmarkStart w:name="z4" w:id="3"/>
    <w:p>
      <w:pPr>
        <w:spacing w:after="0"/>
        <w:ind w:left="0"/>
        <w:jc w:val="both"/>
      </w:pPr>
      <w:r>
        <w:rPr>
          <w:rFonts w:ascii="Times New Roman"/>
          <w:b w:val="false"/>
          <w:i w:val="false"/>
          <w:color w:val="000000"/>
          <w:sz w:val="28"/>
        </w:rPr>
        <w:t xml:space="preserve">
      2) осы бұйрыққа </w:t>
      </w:r>
      <w:r>
        <w:rPr>
          <w:rFonts w:ascii="Times New Roman"/>
          <w:b w:val="false"/>
          <w:i w:val="false"/>
          <w:color w:val="000000"/>
          <w:sz w:val="28"/>
        </w:rPr>
        <w:t>2-қосымшаға</w:t>
      </w:r>
      <w:r>
        <w:rPr>
          <w:rFonts w:ascii="Times New Roman"/>
          <w:b w:val="false"/>
          <w:i w:val="false"/>
          <w:color w:val="000000"/>
          <w:sz w:val="28"/>
        </w:rPr>
        <w:t xml:space="preserve"> сәйкес инфляция деңгейін ескере отырып, нақты енгізілген міндетті зейнетақы жарналарының, міндетті кәсіптік зейнетақы жарналарының сомасы мен зейнетақы жинақтарының сомасы арасындағы айырманы төлеу сомасын тағайындау (тағайындаудан бас тарту туралы) туралы шешімнің жобасының нысаны;</w:t>
      </w:r>
    </w:p>
    <w:bookmarkEnd w:id="3"/>
    <w:bookmarkStart w:name="z5" w:id="4"/>
    <w:p>
      <w:pPr>
        <w:spacing w:after="0"/>
        <w:ind w:left="0"/>
        <w:jc w:val="both"/>
      </w:pPr>
      <w:r>
        <w:rPr>
          <w:rFonts w:ascii="Times New Roman"/>
          <w:b w:val="false"/>
          <w:i w:val="false"/>
          <w:color w:val="000000"/>
          <w:sz w:val="28"/>
        </w:rPr>
        <w:t xml:space="preserve">
      3) осы бұйрыққа </w:t>
      </w:r>
      <w:r>
        <w:rPr>
          <w:rFonts w:ascii="Times New Roman"/>
          <w:b w:val="false"/>
          <w:i w:val="false"/>
          <w:color w:val="000000"/>
          <w:sz w:val="28"/>
        </w:rPr>
        <w:t>3-қосымшаға</w:t>
      </w:r>
      <w:r>
        <w:rPr>
          <w:rFonts w:ascii="Times New Roman"/>
          <w:b w:val="false"/>
          <w:i w:val="false"/>
          <w:color w:val="000000"/>
          <w:sz w:val="28"/>
        </w:rPr>
        <w:t xml:space="preserve"> сәйкес sms-құлақтандыру журналының нысаны.</w:t>
      </w:r>
    </w:p>
    <w:bookmarkEnd w:id="4"/>
    <w:bookmarkStart w:name="z6" w:id="5"/>
    <w:p>
      <w:pPr>
        <w:spacing w:after="0"/>
        <w:ind w:left="0"/>
        <w:jc w:val="both"/>
      </w:pPr>
      <w:r>
        <w:rPr>
          <w:rFonts w:ascii="Times New Roman"/>
          <w:b w:val="false"/>
          <w:i w:val="false"/>
          <w:color w:val="000000"/>
          <w:sz w:val="28"/>
        </w:rPr>
        <w:t xml:space="preserve">
      2. "Инфляцияның деңгейін ескере отырып, бірыңғай жинақтаушы зейнетақы қорындағы міндетті зейнетақы жарналарының, міндетті кәсіптік зейнетақы жарналарының нақты енгізілген міндетті зейнетақы жарналары, міндетті кәсіптік зейнетақы жарналары мөлшерінде сақталуы бойынша кейбір мәселелер туралы" Қазақстан Республикасы Денсаулық сақтау және әлеуметтік даму министрінің 2015 жылғы 25 желтоқсандағы № 1029 </w:t>
      </w:r>
      <w:r>
        <w:rPr>
          <w:rFonts w:ascii="Times New Roman"/>
          <w:b w:val="false"/>
          <w:i w:val="false"/>
          <w:color w:val="000000"/>
          <w:sz w:val="28"/>
        </w:rPr>
        <w:t>бұйрығының</w:t>
      </w:r>
      <w:r>
        <w:rPr>
          <w:rFonts w:ascii="Times New Roman"/>
          <w:b w:val="false"/>
          <w:i w:val="false"/>
          <w:color w:val="000000"/>
          <w:sz w:val="28"/>
        </w:rPr>
        <w:t xml:space="preserve"> (мемлекеттік тіркеу тізілімінде тіркелген) күші жойылды деп танылсын нормативтік құқықтық актілер № 12645).</w:t>
      </w:r>
    </w:p>
    <w:bookmarkEnd w:id="5"/>
    <w:bookmarkStart w:name="z7" w:id="6"/>
    <w:p>
      <w:pPr>
        <w:spacing w:after="0"/>
        <w:ind w:left="0"/>
        <w:jc w:val="both"/>
      </w:pPr>
      <w:r>
        <w:rPr>
          <w:rFonts w:ascii="Times New Roman"/>
          <w:b w:val="false"/>
          <w:i w:val="false"/>
          <w:color w:val="000000"/>
          <w:sz w:val="28"/>
        </w:rPr>
        <w:t>
      3. Әлеуметтік қамсыздандыру және әлеуметтік сақтандыру департаменті заңнамада белгіленген тәртіппен:</w:t>
      </w:r>
    </w:p>
    <w:bookmarkEnd w:id="6"/>
    <w:bookmarkStart w:name="z8" w:id="7"/>
    <w:p>
      <w:pPr>
        <w:spacing w:after="0"/>
        <w:ind w:left="0"/>
        <w:jc w:val="both"/>
      </w:pPr>
      <w:r>
        <w:rPr>
          <w:rFonts w:ascii="Times New Roman"/>
          <w:b w:val="false"/>
          <w:i w:val="false"/>
          <w:color w:val="000000"/>
          <w:sz w:val="28"/>
        </w:rPr>
        <w:t>
      1) осы бұйрықтың Қазақстан Республикасының Әділет министрлігінде мемлекеттік тіркелуін;</w:t>
      </w:r>
    </w:p>
    <w:bookmarkEnd w:id="7"/>
    <w:bookmarkStart w:name="z9" w:id="8"/>
    <w:p>
      <w:pPr>
        <w:spacing w:after="0"/>
        <w:ind w:left="0"/>
        <w:jc w:val="both"/>
      </w:pPr>
      <w:r>
        <w:rPr>
          <w:rFonts w:ascii="Times New Roman"/>
          <w:b w:val="false"/>
          <w:i w:val="false"/>
          <w:color w:val="000000"/>
          <w:sz w:val="28"/>
        </w:rPr>
        <w:t>
      2) осы бұйрық ресми жарияланғаннан кейін оны Қазақстан Республикасы Еңбек және халықты әлеуметтік қорғау министрлігінің интернет-ресурсында орналастыруды;</w:t>
      </w:r>
    </w:p>
    <w:bookmarkEnd w:id="8"/>
    <w:bookmarkStart w:name="z10" w:id="9"/>
    <w:p>
      <w:pPr>
        <w:spacing w:after="0"/>
        <w:ind w:left="0"/>
        <w:jc w:val="both"/>
      </w:pPr>
      <w:r>
        <w:rPr>
          <w:rFonts w:ascii="Times New Roman"/>
          <w:b w:val="false"/>
          <w:i w:val="false"/>
          <w:color w:val="000000"/>
          <w:sz w:val="28"/>
        </w:rPr>
        <w:t xml:space="preserve">
      3) осы бұйрық Қазақстан Республикасының Әділет министрлігінде мемлекеттік тіркелгеннен кейін он жұмыс күні ішінде Қазақстан Республикасы Еңбек және халықты әлеуметтік қорғау министрлігінің Заң қызметі департаментіне осы тармақтың </w:t>
      </w:r>
      <w:r>
        <w:rPr>
          <w:rFonts w:ascii="Times New Roman"/>
          <w:b w:val="false"/>
          <w:i w:val="false"/>
          <w:color w:val="000000"/>
          <w:sz w:val="28"/>
        </w:rPr>
        <w:t>1)</w:t>
      </w:r>
      <w:r>
        <w:rPr>
          <w:rFonts w:ascii="Times New Roman"/>
          <w:b w:val="false"/>
          <w:i w:val="false"/>
          <w:color w:val="000000"/>
          <w:sz w:val="28"/>
        </w:rPr>
        <w:t xml:space="preserve"> және </w:t>
      </w:r>
      <w:r>
        <w:rPr>
          <w:rFonts w:ascii="Times New Roman"/>
          <w:b w:val="false"/>
          <w:i w:val="false"/>
          <w:color w:val="000000"/>
          <w:sz w:val="28"/>
        </w:rPr>
        <w:t>2) тармақшаларында</w:t>
      </w:r>
      <w:r>
        <w:rPr>
          <w:rFonts w:ascii="Times New Roman"/>
          <w:b w:val="false"/>
          <w:i w:val="false"/>
          <w:color w:val="000000"/>
          <w:sz w:val="28"/>
        </w:rPr>
        <w:t xml:space="preserve"> көзделген іс-шаралардың орындалуы туралы мәліметтерді ұсынуды қамтамасыз етсін.</w:t>
      </w:r>
    </w:p>
    <w:bookmarkEnd w:id="9"/>
    <w:bookmarkStart w:name="z11" w:id="10"/>
    <w:p>
      <w:pPr>
        <w:spacing w:after="0"/>
        <w:ind w:left="0"/>
        <w:jc w:val="both"/>
      </w:pPr>
      <w:r>
        <w:rPr>
          <w:rFonts w:ascii="Times New Roman"/>
          <w:b w:val="false"/>
          <w:i w:val="false"/>
          <w:color w:val="000000"/>
          <w:sz w:val="28"/>
        </w:rPr>
        <w:t>
      4. Осы бұйрықтың орындалуын бақылау жетекшілік ететін Қазақстан Республикасының Еңбек және халықты әлеуметтік қорғау вице-министріне жүктелсін.</w:t>
      </w:r>
    </w:p>
    <w:bookmarkEnd w:id="10"/>
    <w:bookmarkStart w:name="z12" w:id="11"/>
    <w:p>
      <w:pPr>
        <w:spacing w:after="0"/>
        <w:ind w:left="0"/>
        <w:jc w:val="both"/>
      </w:pPr>
      <w:r>
        <w:rPr>
          <w:rFonts w:ascii="Times New Roman"/>
          <w:b w:val="false"/>
          <w:i w:val="false"/>
          <w:color w:val="000000"/>
          <w:sz w:val="28"/>
        </w:rPr>
        <w:t>
      5. Осы бұйрық алғашқы ресми жарияланған күнінен кейін күнтізбелік он күн өткен соң қолданысқа енгізіледі.</w:t>
      </w:r>
    </w:p>
    <w:bookmarkEnd w:id="11"/>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Қазақстан Республикасы </w:t>
            </w:r>
          </w:p>
          <w:p>
            <w:pPr>
              <w:spacing w:after="20"/>
              <w:ind w:left="20"/>
              <w:jc w:val="both"/>
            </w:pPr>
          </w:p>
          <w:p>
            <w:pPr>
              <w:spacing w:after="20"/>
              <w:ind w:left="20"/>
              <w:jc w:val="both"/>
            </w:pPr>
            <w:r>
              <w:rPr>
                <w:rFonts w:ascii="Times New Roman"/>
                <w:b w:val="false"/>
                <w:i/>
                <w:color w:val="000000"/>
                <w:sz w:val="20"/>
              </w:rPr>
              <w:t xml:space="preserve">Еңбек және халықты әлеуметтік қорғау министрі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С. Жакупова</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Еңбек және халықты</w:t>
            </w:r>
            <w:r>
              <w:br/>
            </w:r>
            <w:r>
              <w:rPr>
                <w:rFonts w:ascii="Times New Roman"/>
                <w:b w:val="false"/>
                <w:i w:val="false"/>
                <w:color w:val="000000"/>
                <w:sz w:val="20"/>
              </w:rPr>
              <w:t>әлеуметтік қорғау министрінің</w:t>
            </w:r>
            <w:r>
              <w:br/>
            </w:r>
            <w:r>
              <w:rPr>
                <w:rFonts w:ascii="Times New Roman"/>
                <w:b w:val="false"/>
                <w:i w:val="false"/>
                <w:color w:val="000000"/>
                <w:sz w:val="20"/>
              </w:rPr>
              <w:t>2023 жылғы 23 қазаңдағы</w:t>
            </w:r>
            <w:r>
              <w:br/>
            </w:r>
            <w:r>
              <w:rPr>
                <w:rFonts w:ascii="Times New Roman"/>
                <w:b w:val="false"/>
                <w:i w:val="false"/>
                <w:color w:val="000000"/>
                <w:sz w:val="20"/>
              </w:rPr>
              <w:t>№ 455 бұйрығына</w:t>
            </w:r>
            <w:r>
              <w:br/>
            </w:r>
            <w:r>
              <w:rPr>
                <w:rFonts w:ascii="Times New Roman"/>
                <w:b w:val="false"/>
                <w:i w:val="false"/>
                <w:color w:val="000000"/>
                <w:sz w:val="20"/>
              </w:rPr>
              <w:t>1-қосымша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14" w:id="12"/>
    <w:p>
      <w:pPr>
        <w:spacing w:after="0"/>
        <w:ind w:left="0"/>
        <w:jc w:val="left"/>
      </w:pPr>
      <w:r>
        <w:rPr>
          <w:rFonts w:ascii="Times New Roman"/>
          <w:b/>
          <w:i w:val="false"/>
          <w:color w:val="000000"/>
        </w:rPr>
        <w:t xml:space="preserve"> Инфляция деңгейін ескере отырып, нақты енгізілген міндетті зейнетақы жарналарының, міндетті кәсіптік зейнетақы жарналарының сомасы мен зейнетақы жинақтарының сомасы арасындағы айырманы төлеуді тағайындауға өтініш</w:t>
      </w:r>
    </w:p>
    <w:bookmarkEnd w:id="12"/>
    <w:p>
      <w:pPr>
        <w:spacing w:after="0"/>
        <w:ind w:left="0"/>
        <w:jc w:val="both"/>
      </w:pPr>
      <w:r>
        <w:rPr>
          <w:rFonts w:ascii="Times New Roman"/>
          <w:b w:val="false"/>
          <w:i w:val="false"/>
          <w:color w:val="ff0000"/>
          <w:sz w:val="28"/>
        </w:rPr>
        <w:t xml:space="preserve">
      Ескерту. 1-қосымша жаңа редакцияда - ҚР Еңбек және халықты әлеуметтік қорғау министрінің 30.06.2026 </w:t>
      </w:r>
      <w:r>
        <w:rPr>
          <w:rFonts w:ascii="Times New Roman"/>
          <w:b w:val="false"/>
          <w:i w:val="false"/>
          <w:color w:val="ff0000"/>
          <w:sz w:val="28"/>
        </w:rPr>
        <w:t>№ 278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left"/>
      </w:pPr>
      <w:r>
        <w:rPr>
          <w:rFonts w:ascii="Times New Roman"/>
          <w:b w:val="false"/>
          <w:i w:val="false"/>
          <w:color w:val="000000"/>
          <w:sz w:val="28"/>
        </w:rPr>
        <w:t>
      Қаланың / ауданның коды _____________________________________________________</w:t>
      </w:r>
      <w:r>
        <w:br/>
      </w:r>
      <w:r>
        <w:rPr>
          <w:rFonts w:ascii="Times New Roman"/>
          <w:b w:val="false"/>
          <w:i w:val="false"/>
          <w:color w:val="000000"/>
          <w:sz w:val="28"/>
        </w:rPr>
        <w:t xml:space="preserve">Қазақстан Республикасы Еңбек және әлеуметтік қорғау комитетінің _________________ </w:t>
      </w:r>
      <w:r>
        <w:br/>
      </w:r>
      <w:r>
        <w:rPr>
          <w:rFonts w:ascii="Times New Roman"/>
          <w:b w:val="false"/>
          <w:i w:val="false"/>
          <w:color w:val="000000"/>
          <w:sz w:val="28"/>
        </w:rPr>
        <w:t>департаменті Өтініш</w:t>
      </w:r>
      <w:r>
        <w:br/>
      </w:r>
      <w:r>
        <w:rPr>
          <w:rFonts w:ascii="Times New Roman"/>
          <w:b w:val="false"/>
          <w:i w:val="false"/>
          <w:color w:val="000000"/>
          <w:sz w:val="28"/>
        </w:rPr>
        <w:t>Туған күні __ жылғы "___" ______________, ____________________</w:t>
      </w:r>
      <w:r>
        <w:br/>
      </w:r>
      <w:r>
        <w:rPr>
          <w:rFonts w:ascii="Times New Roman"/>
          <w:b w:val="false"/>
          <w:i w:val="false"/>
          <w:color w:val="000000"/>
          <w:sz w:val="28"/>
        </w:rPr>
        <w:t>мекенжайы бойынша тұратын</w:t>
      </w:r>
      <w:r>
        <w:br/>
      </w:r>
      <w:r>
        <w:rPr>
          <w:rFonts w:ascii="Times New Roman"/>
          <w:b w:val="false"/>
          <w:i w:val="false"/>
          <w:color w:val="000000"/>
          <w:sz w:val="28"/>
        </w:rPr>
        <w:t>азамат (ша) ___________________________________________________</w:t>
      </w:r>
      <w:r>
        <w:br/>
      </w:r>
      <w:r>
        <w:rPr>
          <w:rFonts w:ascii="Times New Roman"/>
          <w:b w:val="false"/>
          <w:i w:val="false"/>
          <w:color w:val="000000"/>
          <w:sz w:val="28"/>
        </w:rPr>
        <w:t>(тегі, аты, әкесінің аты (ол болған жағдайда) толық)</w:t>
      </w:r>
      <w:r>
        <w:br/>
      </w:r>
      <w:r>
        <w:rPr>
          <w:rFonts w:ascii="Times New Roman"/>
          <w:b w:val="false"/>
          <w:i w:val="false"/>
          <w:color w:val="000000"/>
          <w:sz w:val="28"/>
        </w:rPr>
        <w:t>Менің жеке сәйкестендіру нөмерім__________________________________</w:t>
      </w:r>
      <w:r>
        <w:br/>
      </w:r>
      <w:r>
        <w:rPr>
          <w:rFonts w:ascii="Times New Roman"/>
          <w:b w:val="false"/>
          <w:i w:val="false"/>
          <w:color w:val="000000"/>
          <w:sz w:val="28"/>
        </w:rPr>
        <w:t>Жеке басын куәландыратын құжаттың деректері: № _____________________________</w:t>
      </w:r>
      <w:r>
        <w:br/>
      </w:r>
      <w:r>
        <w:rPr>
          <w:rFonts w:ascii="Times New Roman"/>
          <w:b w:val="false"/>
          <w:i w:val="false"/>
          <w:color w:val="000000"/>
          <w:sz w:val="28"/>
        </w:rPr>
        <w:t>Кім берді _________________ берілген күні ____________________________________</w:t>
      </w:r>
      <w:r>
        <w:br/>
      </w:r>
      <w:r>
        <w:rPr>
          <w:rFonts w:ascii="Times New Roman"/>
          <w:b w:val="false"/>
          <w:i w:val="false"/>
          <w:color w:val="000000"/>
          <w:sz w:val="28"/>
        </w:rPr>
        <w:t>Инфляция деңгейін ескере отырып, маған</w:t>
      </w:r>
      <w:r>
        <w:br/>
      </w:r>
      <w:r>
        <w:rPr>
          <w:rFonts w:ascii="Times New Roman"/>
          <w:b w:val="false"/>
          <w:i w:val="false"/>
          <w:color w:val="000000"/>
          <w:sz w:val="28"/>
        </w:rPr>
        <w:t>__________________________________________________________________________</w:t>
      </w:r>
      <w:r>
        <w:br/>
      </w:r>
      <w:r>
        <w:rPr>
          <w:rFonts w:ascii="Times New Roman"/>
          <w:b w:val="false"/>
          <w:i w:val="false"/>
          <w:color w:val="000000"/>
          <w:sz w:val="28"/>
        </w:rPr>
        <w:t>міндетті зейнетақы жарналарының, міндетті кәсіптік зейнетақы жарналарының</w:t>
      </w:r>
      <w:r>
        <w:br/>
      </w:r>
      <w:r>
        <w:rPr>
          <w:rFonts w:ascii="Times New Roman"/>
          <w:b w:val="false"/>
          <w:i w:val="false"/>
          <w:color w:val="000000"/>
          <w:sz w:val="28"/>
        </w:rPr>
        <w:t>(жарналар түрін көрсету қажет) сомасы мен зейнетақы жинақтарының сомасы</w:t>
      </w:r>
      <w:r>
        <w:br/>
      </w:r>
      <w:r>
        <w:rPr>
          <w:rFonts w:ascii="Times New Roman"/>
          <w:b w:val="false"/>
          <w:i w:val="false"/>
          <w:color w:val="000000"/>
          <w:sz w:val="28"/>
        </w:rPr>
        <w:t>арасындағы айырма төлемін тағайындауды сұраймын.</w:t>
      </w:r>
      <w:r>
        <w:br/>
      </w:r>
      <w:r>
        <w:rPr>
          <w:rFonts w:ascii="Times New Roman"/>
          <w:b w:val="false"/>
          <w:i w:val="false"/>
          <w:color w:val="000000"/>
          <w:sz w:val="28"/>
        </w:rPr>
        <w:t>Ұсынылған құжаттардың түпнұсқалылығы үшін жауапты боламын.</w:t>
      </w:r>
      <w:r>
        <w:br/>
      </w:r>
      <w:r>
        <w:rPr>
          <w:rFonts w:ascii="Times New Roman"/>
          <w:b w:val="false"/>
          <w:i w:val="false"/>
          <w:color w:val="000000"/>
          <w:sz w:val="28"/>
        </w:rPr>
        <w:t>Бірыңғай жинақтаушы зейнетақы қорындағы жеке зейнетақы шотының болуы және</w:t>
      </w:r>
      <w:r>
        <w:br/>
      </w:r>
      <w:r>
        <w:rPr>
          <w:rFonts w:ascii="Times New Roman"/>
          <w:b w:val="false"/>
          <w:i w:val="false"/>
          <w:color w:val="000000"/>
          <w:sz w:val="28"/>
        </w:rPr>
        <w:t>________________________________________ міндетті зейнетақы жарналарының,</w:t>
      </w:r>
      <w:r>
        <w:br/>
      </w:r>
      <w:r>
        <w:rPr>
          <w:rFonts w:ascii="Times New Roman"/>
          <w:b w:val="false"/>
          <w:i w:val="false"/>
          <w:color w:val="000000"/>
          <w:sz w:val="28"/>
        </w:rPr>
        <w:t>міндетті кәсіптік зейнетақы жарналарының (жарналар түрін көрсету қажет)</w:t>
      </w:r>
      <w:r>
        <w:br/>
      </w:r>
      <w:r>
        <w:rPr>
          <w:rFonts w:ascii="Times New Roman"/>
          <w:b w:val="false"/>
          <w:i w:val="false"/>
          <w:color w:val="000000"/>
          <w:sz w:val="28"/>
        </w:rPr>
        <w:t>есебінен зейнетақы жинақтарының сомалары туралы мәліметтерді сұратуды өтінемін.</w:t>
      </w:r>
      <w:r>
        <w:br/>
      </w:r>
      <w:r>
        <w:rPr>
          <w:rFonts w:ascii="Times New Roman"/>
          <w:b w:val="false"/>
          <w:i w:val="false"/>
          <w:color w:val="000000"/>
          <w:sz w:val="28"/>
        </w:rPr>
        <w:t>Инфляция деңгейін ескере отырып,</w:t>
      </w:r>
      <w:r>
        <w:br/>
      </w:r>
      <w:r>
        <w:rPr>
          <w:rFonts w:ascii="Times New Roman"/>
          <w:b w:val="false"/>
          <w:i w:val="false"/>
          <w:color w:val="000000"/>
          <w:sz w:val="28"/>
        </w:rPr>
        <w:t>________________________________________________________________________</w:t>
      </w:r>
      <w:r>
        <w:br/>
      </w:r>
      <w:r>
        <w:rPr>
          <w:rFonts w:ascii="Times New Roman"/>
          <w:b w:val="false"/>
          <w:i w:val="false"/>
          <w:color w:val="000000"/>
          <w:sz w:val="28"/>
        </w:rPr>
        <w:t>міндетті зейнетақы жарналарының, міндетті кәсіптік зейнетақы жарналарының</w:t>
      </w:r>
      <w:r>
        <w:br/>
      </w:r>
      <w:r>
        <w:rPr>
          <w:rFonts w:ascii="Times New Roman"/>
          <w:b w:val="false"/>
          <w:i w:val="false"/>
          <w:color w:val="000000"/>
          <w:sz w:val="28"/>
        </w:rPr>
        <w:t>(жарналар түрін көрсету қажет) сомасы мен зейнетақы жинақтарының сомасы</w:t>
      </w:r>
      <w:r>
        <w:br/>
      </w:r>
      <w:r>
        <w:rPr>
          <w:rFonts w:ascii="Times New Roman"/>
          <w:b w:val="false"/>
          <w:i w:val="false"/>
          <w:color w:val="000000"/>
          <w:sz w:val="28"/>
        </w:rPr>
        <w:t>арасындағы айырма төлемін тағайындауға қажетті менің дербес деректерімді жинауға</w:t>
      </w:r>
      <w:r>
        <w:br/>
      </w:r>
      <w:r>
        <w:rPr>
          <w:rFonts w:ascii="Times New Roman"/>
          <w:b w:val="false"/>
          <w:i w:val="false"/>
          <w:color w:val="000000"/>
          <w:sz w:val="28"/>
        </w:rPr>
        <w:t>және өңдеуге келісім беремін.</w:t>
      </w:r>
      <w:r>
        <w:br/>
      </w:r>
      <w:r>
        <w:rPr>
          <w:rFonts w:ascii="Times New Roman"/>
          <w:b w:val="false"/>
          <w:i w:val="false"/>
          <w:color w:val="000000"/>
          <w:sz w:val="28"/>
        </w:rPr>
        <w:t>Инфляция деңгейін ескере отырып,</w:t>
      </w:r>
      <w:r>
        <w:br/>
      </w:r>
      <w:r>
        <w:rPr>
          <w:rFonts w:ascii="Times New Roman"/>
          <w:b w:val="false"/>
          <w:i w:val="false"/>
          <w:color w:val="000000"/>
          <w:sz w:val="28"/>
        </w:rPr>
        <w:t>________________________________________________________________________</w:t>
      </w:r>
      <w:r>
        <w:br/>
      </w:r>
      <w:r>
        <w:rPr>
          <w:rFonts w:ascii="Times New Roman"/>
          <w:b w:val="false"/>
          <w:i w:val="false"/>
          <w:color w:val="000000"/>
          <w:sz w:val="28"/>
        </w:rPr>
        <w:t>(міндетті зейнетақы жарналарының, міндетті кәсіптік зейнетақы жарналарының</w:t>
      </w:r>
      <w:r>
        <w:br/>
      </w:r>
      <w:r>
        <w:rPr>
          <w:rFonts w:ascii="Times New Roman"/>
          <w:b w:val="false"/>
          <w:i w:val="false"/>
          <w:color w:val="000000"/>
          <w:sz w:val="28"/>
        </w:rPr>
        <w:t>(жарналар түрін көрсету қажет) сомасы мен зейнетақы жинақтарының сомасы</w:t>
      </w:r>
      <w:r>
        <w:br/>
      </w:r>
      <w:r>
        <w:rPr>
          <w:rFonts w:ascii="Times New Roman"/>
          <w:b w:val="false"/>
          <w:i w:val="false"/>
          <w:color w:val="000000"/>
          <w:sz w:val="28"/>
        </w:rPr>
        <w:t>арасындағы айырма төлемін тағайындау туралы (тағайындаудан бас тарту туралы)</w:t>
      </w:r>
      <w:r>
        <w:br/>
      </w:r>
      <w:r>
        <w:rPr>
          <w:rFonts w:ascii="Times New Roman"/>
          <w:b w:val="false"/>
          <w:i w:val="false"/>
          <w:color w:val="000000"/>
          <w:sz w:val="28"/>
        </w:rPr>
        <w:t>шешім қабылдау жөнінде ұялы телефонға sms-хабар жіберу арқылы хабарлауға келісім</w:t>
      </w:r>
      <w:r>
        <w:br/>
      </w:r>
      <w:r>
        <w:rPr>
          <w:rFonts w:ascii="Times New Roman"/>
          <w:b w:val="false"/>
          <w:i w:val="false"/>
          <w:color w:val="000000"/>
          <w:sz w:val="28"/>
        </w:rPr>
        <w:t>
      беремін.</w:t>
      </w:r>
      <w:r>
        <w:br/>
      </w:r>
      <w:r>
        <w:rPr>
          <w:rFonts w:ascii="Times New Roman"/>
          <w:b w:val="false"/>
          <w:i w:val="false"/>
          <w:color w:val="000000"/>
          <w:sz w:val="28"/>
        </w:rPr>
        <w:t>Өтініш берушінің байланыс деректері:</w:t>
      </w:r>
      <w:r>
        <w:br/>
      </w:r>
      <w:r>
        <w:rPr>
          <w:rFonts w:ascii="Times New Roman"/>
          <w:b w:val="false"/>
          <w:i w:val="false"/>
          <w:color w:val="000000"/>
          <w:sz w:val="28"/>
        </w:rPr>
        <w:t>үй телефоны _______ ұялы телефоны ____________ E-mail _________</w:t>
      </w:r>
      <w:r>
        <w:br/>
      </w:r>
      <w:r>
        <w:rPr>
          <w:rFonts w:ascii="Times New Roman"/>
          <w:b w:val="false"/>
          <w:i w:val="false"/>
          <w:color w:val="000000"/>
          <w:sz w:val="28"/>
        </w:rPr>
        <w:t>Өтініш берген күні___________________</w:t>
      </w:r>
      <w:r>
        <w:br/>
      </w:r>
      <w:r>
        <w:rPr>
          <w:rFonts w:ascii="Times New Roman"/>
          <w:b w:val="false"/>
          <w:i w:val="false"/>
          <w:color w:val="000000"/>
          <w:sz w:val="28"/>
        </w:rPr>
        <w:t>Өтініш берушінің қолы _______________</w:t>
      </w:r>
      <w:r>
        <w:br/>
      </w:r>
      <w:r>
        <w:rPr>
          <w:rFonts w:ascii="Times New Roman"/>
          <w:b w:val="false"/>
          <w:i w:val="false"/>
          <w:color w:val="000000"/>
          <w:sz w:val="28"/>
        </w:rPr>
        <w:t>Азамат (ша) ___________________________________________ өтініші</w:t>
      </w:r>
      <w:r>
        <w:br/>
      </w:r>
      <w:r>
        <w:rPr>
          <w:rFonts w:ascii="Times New Roman"/>
          <w:b w:val="false"/>
          <w:i w:val="false"/>
          <w:color w:val="000000"/>
          <w:sz w:val="28"/>
        </w:rPr>
        <w:t>20___ жылғы "___" № ____________ қабылданды,</w:t>
      </w:r>
      <w:r>
        <w:br/>
      </w:r>
      <w:r>
        <w:rPr>
          <w:rFonts w:ascii="Times New Roman"/>
          <w:b w:val="false"/>
          <w:i w:val="false"/>
          <w:color w:val="000000"/>
          <w:sz w:val="28"/>
        </w:rPr>
        <w:t>құжаттарды қабылдаған адамның тегі, аты, әкесінің аты (ол болған жағдайда),</w:t>
      </w:r>
      <w:r>
        <w:br/>
      </w:r>
      <w:r>
        <w:rPr>
          <w:rFonts w:ascii="Times New Roman"/>
          <w:b w:val="false"/>
          <w:i w:val="false"/>
          <w:color w:val="000000"/>
          <w:sz w:val="28"/>
        </w:rPr>
        <w:t>
      лауазымы және қолы:</w:t>
      </w:r>
      <w:r>
        <w:br/>
      </w:r>
      <w:r>
        <w:rPr>
          <w:rFonts w:ascii="Times New Roman"/>
          <w:b w:val="false"/>
          <w:i w:val="false"/>
          <w:color w:val="000000"/>
          <w:sz w:val="28"/>
        </w:rPr>
        <w:t>_________________________________________________________________</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Өтінішке қоса берілген құжаттардың тізбесі: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Р/с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Құжаттың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Құжаттағы парақтардың саны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Ескертпе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rPr>
          <w:rFonts w:ascii="Times New Roman"/>
          <w:b w:val="false"/>
          <w:i w:val="false"/>
          <w:color w:val="000000"/>
          <w:sz w:val="28"/>
        </w:rPr>
        <w:t xml:space="preserve">            --------------------------------------------- </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(қию сызығы) </w:t>
      </w:r>
    </w:p>
    <w:p>
      <w:pPr>
        <w:spacing w:after="0"/>
        <w:ind w:left="0"/>
        <w:jc w:val="both"/>
      </w:pPr>
      <w:r>
        <w:rPr>
          <w:rFonts w:ascii="Times New Roman"/>
          <w:b w:val="false"/>
          <w:i w:val="false"/>
          <w:color w:val="000000"/>
          <w:sz w:val="28"/>
        </w:rPr>
        <w:t xml:space="preserve">      Азамат (ша) ___________ өтініші № ___________ болып тіркелді. </w:t>
      </w:r>
    </w:p>
    <w:p>
      <w:pPr>
        <w:spacing w:after="0"/>
        <w:ind w:left="0"/>
        <w:jc w:val="both"/>
      </w:pPr>
      <w:r>
        <w:rPr>
          <w:rFonts w:ascii="Times New Roman"/>
          <w:b w:val="false"/>
          <w:i w:val="false"/>
          <w:color w:val="000000"/>
          <w:sz w:val="28"/>
        </w:rPr>
        <w:t xml:space="preserve">      Құжаттарды қабылдаған күн _________________________ </w:t>
      </w:r>
    </w:p>
    <w:p>
      <w:pPr>
        <w:spacing w:after="0"/>
        <w:ind w:left="0"/>
        <w:jc w:val="both"/>
      </w:pPr>
      <w:r>
        <w:rPr>
          <w:rFonts w:ascii="Times New Roman"/>
          <w:b w:val="false"/>
          <w:i w:val="false"/>
          <w:color w:val="000000"/>
          <w:sz w:val="28"/>
        </w:rPr>
        <w:t xml:space="preserve">      Құжаттарды қабылдаған адамның тегі, аты, әкесінің аты (ол болған жағдайда), </w:t>
      </w:r>
    </w:p>
    <w:p>
      <w:pPr>
        <w:spacing w:after="0"/>
        <w:ind w:left="0"/>
        <w:jc w:val="both"/>
      </w:pPr>
      <w:r>
        <w:rPr>
          <w:rFonts w:ascii="Times New Roman"/>
          <w:b w:val="false"/>
          <w:i w:val="false"/>
          <w:color w:val="000000"/>
          <w:sz w:val="28"/>
        </w:rPr>
        <w:t>      лауазымы және қолы: ______________________________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Еңбек және халықты</w:t>
            </w:r>
            <w:r>
              <w:br/>
            </w:r>
            <w:r>
              <w:rPr>
                <w:rFonts w:ascii="Times New Roman"/>
                <w:b w:val="false"/>
                <w:i w:val="false"/>
                <w:color w:val="000000"/>
                <w:sz w:val="20"/>
              </w:rPr>
              <w:t>әлеуметтік қорғау министрінің</w:t>
            </w:r>
            <w:r>
              <w:br/>
            </w:r>
            <w:r>
              <w:rPr>
                <w:rFonts w:ascii="Times New Roman"/>
                <w:b w:val="false"/>
                <w:i w:val="false"/>
                <w:color w:val="000000"/>
                <w:sz w:val="20"/>
              </w:rPr>
              <w:t>2023 жылғы 23 қазаңдағы</w:t>
            </w:r>
            <w:r>
              <w:br/>
            </w:r>
            <w:r>
              <w:rPr>
                <w:rFonts w:ascii="Times New Roman"/>
                <w:b w:val="false"/>
                <w:i w:val="false"/>
                <w:color w:val="000000"/>
                <w:sz w:val="20"/>
              </w:rPr>
              <w:t>№ 455 бұйрығына</w:t>
            </w:r>
            <w:r>
              <w:br/>
            </w:r>
            <w:r>
              <w:rPr>
                <w:rFonts w:ascii="Times New Roman"/>
                <w:b w:val="false"/>
                <w:i w:val="false"/>
                <w:color w:val="000000"/>
                <w:sz w:val="20"/>
              </w:rPr>
              <w:t>2-қосымша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16" w:id="13"/>
    <w:p>
      <w:pPr>
        <w:spacing w:after="0"/>
        <w:ind w:left="0"/>
        <w:jc w:val="left"/>
      </w:pPr>
      <w:r>
        <w:rPr>
          <w:rFonts w:ascii="Times New Roman"/>
          <w:b/>
          <w:i w:val="false"/>
          <w:color w:val="000000"/>
        </w:rPr>
        <w:t xml:space="preserve"> Инфляция деңгейін ескере отырып, нақты енгізілген міндетті зейнетақы жарналарының, міндетті кәсіптік зейнетақы жарналарының сомасы мен зейнетақы жинақтарының сомасы арасындағы айырма төлемінің сомасын тағайындау туралы (тағайындаудан бас тарту туралы) шешімнің жобасы</w:t>
      </w:r>
    </w:p>
    <w:bookmarkEnd w:id="13"/>
    <w:p>
      <w:pPr>
        <w:spacing w:after="0"/>
        <w:ind w:left="0"/>
        <w:jc w:val="both"/>
      </w:pPr>
      <w:r>
        <w:rPr>
          <w:rFonts w:ascii="Times New Roman"/>
          <w:b w:val="false"/>
          <w:i w:val="false"/>
          <w:color w:val="ff0000"/>
          <w:sz w:val="28"/>
        </w:rPr>
        <w:t xml:space="preserve">
      Ескерту. 2-қосымша жаңа редакцияда - ҚР Еңбек және халықты әлеуметтік қорғау министрінің 30.06.2026 </w:t>
      </w:r>
      <w:r>
        <w:rPr>
          <w:rFonts w:ascii="Times New Roman"/>
          <w:b w:val="false"/>
          <w:i w:val="false"/>
          <w:color w:val="ff0000"/>
          <w:sz w:val="28"/>
        </w:rPr>
        <w:t>№ 278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left"/>
      </w:pPr>
      <w:r>
        <w:rPr>
          <w:rFonts w:ascii="Times New Roman"/>
          <w:b w:val="false"/>
          <w:i w:val="false"/>
          <w:color w:val="000000"/>
          <w:sz w:val="28"/>
        </w:rPr>
        <w:t>
      Еңбек және әлеуметтік қорғау комитетінің ______________________________</w:t>
      </w:r>
      <w:r>
        <w:br/>
      </w:r>
      <w:r>
        <w:rPr>
          <w:rFonts w:ascii="Times New Roman"/>
          <w:b w:val="false"/>
          <w:i w:val="false"/>
          <w:color w:val="000000"/>
          <w:sz w:val="28"/>
        </w:rPr>
        <w:t>бойынша департаментінің 20 ___ жылғы "__" ______________ №___________</w:t>
      </w:r>
      <w:r>
        <w:br/>
      </w:r>
      <w:r>
        <w:rPr>
          <w:rFonts w:ascii="Times New Roman"/>
          <w:b w:val="false"/>
          <w:i w:val="false"/>
          <w:color w:val="000000"/>
          <w:sz w:val="28"/>
        </w:rPr>
        <w:t>шешімі</w:t>
      </w:r>
      <w:r>
        <w:br/>
      </w:r>
      <w:r>
        <w:rPr>
          <w:rFonts w:ascii="Times New Roman"/>
          <w:b w:val="false"/>
          <w:i w:val="false"/>
          <w:color w:val="000000"/>
          <w:sz w:val="28"/>
        </w:rPr>
        <w:t>
      Іс №____________</w:t>
      </w:r>
      <w:r>
        <w:br/>
      </w:r>
      <w:r>
        <w:rPr>
          <w:rFonts w:ascii="Times New Roman"/>
          <w:b w:val="false"/>
          <w:i w:val="false"/>
          <w:color w:val="000000"/>
          <w:sz w:val="28"/>
        </w:rPr>
        <w:t>Инфляция деңгейін ескере отырып,</w:t>
      </w:r>
      <w:r>
        <w:br/>
      </w:r>
      <w:r>
        <w:rPr>
          <w:rFonts w:ascii="Times New Roman"/>
          <w:b w:val="false"/>
          <w:i w:val="false"/>
          <w:color w:val="000000"/>
          <w:sz w:val="28"/>
        </w:rPr>
        <w:t>______________________________________________________________________</w:t>
      </w:r>
      <w:r>
        <w:br/>
      </w:r>
      <w:r>
        <w:rPr>
          <w:rFonts w:ascii="Times New Roman"/>
          <w:b w:val="false"/>
          <w:i w:val="false"/>
          <w:color w:val="000000"/>
          <w:sz w:val="28"/>
        </w:rPr>
        <w:t>міндетті зейнетақы жарналарының, міндетті кәсіптік зейнетақы жарналарының</w:t>
      </w:r>
      <w:r>
        <w:br/>
      </w:r>
      <w:r>
        <w:rPr>
          <w:rFonts w:ascii="Times New Roman"/>
          <w:b w:val="false"/>
          <w:i w:val="false"/>
          <w:color w:val="000000"/>
          <w:sz w:val="28"/>
        </w:rPr>
        <w:t>(жарналар түрін көрсету қажет) сомасы мен зейнетақы жинақтарының сомасы</w:t>
      </w:r>
      <w:r>
        <w:br/>
      </w:r>
      <w:r>
        <w:rPr>
          <w:rFonts w:ascii="Times New Roman"/>
          <w:b w:val="false"/>
          <w:i w:val="false"/>
          <w:color w:val="000000"/>
          <w:sz w:val="28"/>
        </w:rPr>
        <w:t>арасындағы айырма төлемінің сомасын тағайындау туралы (тағайындаудан бас тарту</w:t>
      </w:r>
      <w:r>
        <w:br/>
      </w:r>
      <w:r>
        <w:rPr>
          <w:rFonts w:ascii="Times New Roman"/>
          <w:b w:val="false"/>
          <w:i w:val="false"/>
          <w:color w:val="000000"/>
          <w:sz w:val="28"/>
        </w:rPr>
        <w:t>
      туралы)</w:t>
      </w:r>
      <w:r>
        <w:br/>
      </w:r>
      <w:r>
        <w:rPr>
          <w:rFonts w:ascii="Times New Roman"/>
          <w:b w:val="false"/>
          <w:i w:val="false"/>
          <w:color w:val="000000"/>
          <w:sz w:val="28"/>
        </w:rPr>
        <w:t>Азамат (ша) _____________________________________________________</w:t>
      </w:r>
      <w:r>
        <w:br/>
      </w:r>
      <w:r>
        <w:rPr>
          <w:rFonts w:ascii="Times New Roman"/>
          <w:b w:val="false"/>
          <w:i w:val="false"/>
          <w:color w:val="000000"/>
          <w:sz w:val="28"/>
        </w:rPr>
        <w:t>Жынысы ____________ туған күні ___ жылғы "__" ___________________</w:t>
      </w:r>
      <w:r>
        <w:br/>
      </w:r>
      <w:r>
        <w:rPr>
          <w:rFonts w:ascii="Times New Roman"/>
          <w:b w:val="false"/>
          <w:i w:val="false"/>
          <w:color w:val="000000"/>
          <w:sz w:val="28"/>
        </w:rPr>
        <w:t>Өтініш берген күні 20 ___ жылғы "__" ___________ № ________________</w:t>
      </w:r>
      <w:r>
        <w:br/>
      </w:r>
      <w:r>
        <w:rPr>
          <w:rFonts w:ascii="Times New Roman"/>
          <w:b w:val="false"/>
          <w:i w:val="false"/>
          <w:color w:val="000000"/>
          <w:sz w:val="28"/>
        </w:rPr>
        <w:t>Зейнетақы төлемдеріне құқық басталған күні:</w:t>
      </w:r>
      <w:r>
        <w:br/>
      </w:r>
      <w:r>
        <w:rPr>
          <w:rFonts w:ascii="Times New Roman"/>
          <w:b w:val="false"/>
          <w:i w:val="false"/>
          <w:color w:val="000000"/>
          <w:sz w:val="28"/>
        </w:rPr>
        <w:t>міндетті зейнетақы жарналары бойынша ____________________________</w:t>
      </w:r>
      <w:r>
        <w:br/>
      </w:r>
      <w:r>
        <w:rPr>
          <w:rFonts w:ascii="Times New Roman"/>
          <w:b w:val="false"/>
          <w:i w:val="false"/>
          <w:color w:val="000000"/>
          <w:sz w:val="28"/>
        </w:rPr>
        <w:t>Міндетті кәсіптік зейнетақы жарналары бойынша___________________</w:t>
      </w:r>
      <w:r>
        <w:br/>
      </w:r>
      <w:r>
        <w:rPr>
          <w:rFonts w:ascii="Times New Roman"/>
          <w:b w:val="false"/>
          <w:i w:val="false"/>
          <w:color w:val="000000"/>
          <w:sz w:val="28"/>
        </w:rPr>
        <w:t>1. Инфляция деңгейі ескерілген сома:</w:t>
      </w:r>
      <w:r>
        <w:br/>
      </w:r>
      <w:r>
        <w:rPr>
          <w:rFonts w:ascii="Times New Roman"/>
          <w:b w:val="false"/>
          <w:i w:val="false"/>
          <w:color w:val="000000"/>
          <w:sz w:val="28"/>
        </w:rPr>
        <w:t>міндетті зейнетақы жарналары бойынша</w:t>
      </w:r>
      <w:r>
        <w:br/>
      </w:r>
      <w:r>
        <w:rPr>
          <w:rFonts w:ascii="Times New Roman"/>
          <w:b w:val="false"/>
          <w:i w:val="false"/>
          <w:color w:val="000000"/>
          <w:sz w:val="28"/>
        </w:rPr>
        <w:t>________________________________________________________ теңге;</w:t>
      </w:r>
      <w:r>
        <w:br/>
      </w:r>
      <w:r>
        <w:rPr>
          <w:rFonts w:ascii="Times New Roman"/>
          <w:b w:val="false"/>
          <w:i w:val="false"/>
          <w:color w:val="000000"/>
          <w:sz w:val="28"/>
        </w:rPr>
        <w:t>(сомасы жазбаша)</w:t>
      </w:r>
      <w:r>
        <w:br/>
      </w:r>
      <w:r>
        <w:rPr>
          <w:rFonts w:ascii="Times New Roman"/>
          <w:b w:val="false"/>
          <w:i w:val="false"/>
          <w:color w:val="000000"/>
          <w:sz w:val="28"/>
        </w:rPr>
        <w:t>міндетті кәсіптік зейнетақы жарналары бойынша сомасы</w:t>
      </w:r>
      <w:r>
        <w:br/>
      </w:r>
      <w:r>
        <w:rPr>
          <w:rFonts w:ascii="Times New Roman"/>
          <w:b w:val="false"/>
          <w:i w:val="false"/>
          <w:color w:val="000000"/>
          <w:sz w:val="28"/>
        </w:rPr>
        <w:t>________________________________________________________ теңге</w:t>
      </w:r>
      <w:r>
        <w:br/>
      </w:r>
      <w:r>
        <w:rPr>
          <w:rFonts w:ascii="Times New Roman"/>
          <w:b w:val="false"/>
          <w:i w:val="false"/>
          <w:color w:val="000000"/>
          <w:sz w:val="28"/>
        </w:rPr>
        <w:t>(сомасы жазбаша)</w:t>
      </w:r>
      <w:r>
        <w:br/>
      </w:r>
      <w:r>
        <w:rPr>
          <w:rFonts w:ascii="Times New Roman"/>
          <w:b w:val="false"/>
          <w:i w:val="false"/>
          <w:color w:val="000000"/>
          <w:sz w:val="28"/>
        </w:rPr>
        <w:t>2. Бірыңғай жинақтаушы зейнетақы қорындағы зейнетақы жинақтарының</w:t>
      </w:r>
      <w:r>
        <w:br/>
      </w:r>
      <w:r>
        <w:rPr>
          <w:rFonts w:ascii="Times New Roman"/>
          <w:b w:val="false"/>
          <w:i w:val="false"/>
          <w:color w:val="000000"/>
          <w:sz w:val="28"/>
        </w:rPr>
        <w:t>сомасы (керегін толтыру қажет):</w:t>
      </w:r>
      <w:r>
        <w:br/>
      </w:r>
      <w:r>
        <w:rPr>
          <w:rFonts w:ascii="Times New Roman"/>
          <w:b w:val="false"/>
          <w:i w:val="false"/>
          <w:color w:val="000000"/>
          <w:sz w:val="28"/>
        </w:rPr>
        <w:t>міндетті зейнетақы жарналары бойынша</w:t>
      </w:r>
      <w:r>
        <w:br/>
      </w:r>
      <w:r>
        <w:rPr>
          <w:rFonts w:ascii="Times New Roman"/>
          <w:b w:val="false"/>
          <w:i w:val="false"/>
          <w:color w:val="000000"/>
          <w:sz w:val="28"/>
        </w:rPr>
        <w:t>______________________________________________________ теңгені;</w:t>
      </w:r>
      <w:r>
        <w:br/>
      </w:r>
      <w:r>
        <w:rPr>
          <w:rFonts w:ascii="Times New Roman"/>
          <w:b w:val="false"/>
          <w:i w:val="false"/>
          <w:color w:val="000000"/>
          <w:sz w:val="28"/>
        </w:rPr>
        <w:t>(сомасы жазбаша)</w:t>
      </w:r>
      <w:r>
        <w:br/>
      </w:r>
      <w:r>
        <w:rPr>
          <w:rFonts w:ascii="Times New Roman"/>
          <w:b w:val="false"/>
          <w:i w:val="false"/>
          <w:color w:val="000000"/>
          <w:sz w:val="28"/>
        </w:rPr>
        <w:t>міндетті кәсіптік зейнетақы жарналары бойынша</w:t>
      </w:r>
      <w:r>
        <w:br/>
      </w:r>
      <w:r>
        <w:rPr>
          <w:rFonts w:ascii="Times New Roman"/>
          <w:b w:val="false"/>
          <w:i w:val="false"/>
          <w:color w:val="000000"/>
          <w:sz w:val="28"/>
        </w:rPr>
        <w:t>_______________________________________________________ теңгені</w:t>
      </w:r>
      <w:r>
        <w:br/>
      </w:r>
      <w:r>
        <w:rPr>
          <w:rFonts w:ascii="Times New Roman"/>
          <w:b w:val="false"/>
          <w:i w:val="false"/>
          <w:color w:val="000000"/>
          <w:sz w:val="28"/>
        </w:rPr>
        <w:t>(сомасы жазбаша)</w:t>
      </w:r>
      <w:r>
        <w:br/>
      </w:r>
      <w:r>
        <w:rPr>
          <w:rFonts w:ascii="Times New Roman"/>
          <w:b w:val="false"/>
          <w:i w:val="false"/>
          <w:color w:val="000000"/>
          <w:sz w:val="28"/>
        </w:rPr>
        <w:t>
      құрайды.</w:t>
      </w:r>
      <w:r>
        <w:br/>
      </w:r>
      <w:r>
        <w:rPr>
          <w:rFonts w:ascii="Times New Roman"/>
          <w:b w:val="false"/>
          <w:i w:val="false"/>
          <w:color w:val="000000"/>
          <w:sz w:val="28"/>
        </w:rPr>
        <w:t xml:space="preserve">3. Қазақстан Республикасының Әлеуметтік кодексінің </w:t>
      </w:r>
      <w:r>
        <w:rPr>
          <w:rFonts w:ascii="Times New Roman"/>
          <w:b w:val="false"/>
          <w:i w:val="false"/>
          <w:color w:val="000000"/>
          <w:sz w:val="28"/>
        </w:rPr>
        <w:t>217-бабының</w:t>
      </w:r>
      <w:r>
        <w:rPr>
          <w:rFonts w:ascii="Times New Roman"/>
          <w:b w:val="false"/>
          <w:i w:val="false"/>
          <w:color w:val="000000"/>
          <w:sz w:val="28"/>
        </w:rPr>
        <w:t xml:space="preserve"> 1-тармағына</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сәйкес инфляция деңгейін ескере отырып,</w:t>
      </w:r>
    </w:p>
    <w:p>
      <w:pPr>
        <w:spacing w:after="0"/>
        <w:ind w:left="0"/>
        <w:jc w:val="both"/>
      </w:pPr>
      <w:r>
        <w:rPr>
          <w:rFonts w:ascii="Times New Roman"/>
          <w:b w:val="false"/>
          <w:i w:val="false"/>
          <w:color w:val="000000"/>
          <w:sz w:val="28"/>
        </w:rPr>
        <w:t>______________________________________________________________</w:t>
      </w:r>
    </w:p>
    <w:p>
      <w:pPr>
        <w:spacing w:after="0"/>
        <w:ind w:left="0"/>
        <w:jc w:val="both"/>
      </w:pPr>
      <w:r>
        <w:rPr>
          <w:rFonts w:ascii="Times New Roman"/>
          <w:b w:val="false"/>
          <w:i w:val="false"/>
          <w:color w:val="000000"/>
          <w:sz w:val="28"/>
        </w:rPr>
        <w:t>(міндетті зейнетақы жарналарының, міндетті кәсіптік зейнетақы</w:t>
      </w:r>
    </w:p>
    <w:p>
      <w:pPr>
        <w:spacing w:after="0"/>
        <w:ind w:left="0"/>
        <w:jc w:val="both"/>
      </w:pPr>
      <w:r>
        <w:rPr>
          <w:rFonts w:ascii="Times New Roman"/>
          <w:b w:val="false"/>
          <w:i w:val="false"/>
          <w:color w:val="000000"/>
          <w:sz w:val="28"/>
        </w:rPr>
        <w:t>жарналарының (жарналар түрін көрсету қажет) сомасы мен зейнетақы</w:t>
      </w:r>
    </w:p>
    <w:p>
      <w:pPr>
        <w:spacing w:after="0"/>
        <w:ind w:left="0"/>
        <w:jc w:val="both"/>
      </w:pPr>
      <w:r>
        <w:rPr>
          <w:rFonts w:ascii="Times New Roman"/>
          <w:b w:val="false"/>
          <w:i w:val="false"/>
          <w:color w:val="000000"/>
          <w:sz w:val="28"/>
        </w:rPr>
        <w:t>жинақтарының сомасы арасындағы айырма төлемінің сомасы.</w:t>
      </w:r>
    </w:p>
    <w:p>
      <w:pPr>
        <w:spacing w:after="0"/>
        <w:ind w:left="0"/>
        <w:jc w:val="both"/>
      </w:pPr>
      <w:r>
        <w:rPr>
          <w:rFonts w:ascii="Times New Roman"/>
          <w:b w:val="false"/>
          <w:i w:val="false"/>
          <w:color w:val="000000"/>
          <w:sz w:val="28"/>
        </w:rPr>
        <w:t>_____________________________ теңге мөлшерінде тағайындалсын.</w:t>
      </w:r>
    </w:p>
    <w:p>
      <w:pPr>
        <w:spacing w:after="0"/>
        <w:ind w:left="0"/>
        <w:jc w:val="both"/>
      </w:pPr>
      <w:r>
        <w:rPr>
          <w:rFonts w:ascii="Times New Roman"/>
          <w:b w:val="false"/>
          <w:i w:val="false"/>
          <w:color w:val="000000"/>
          <w:sz w:val="28"/>
        </w:rPr>
        <w:t>(сомасы жазбаша)</w:t>
      </w:r>
    </w:p>
    <w:p>
      <w:pPr>
        <w:spacing w:after="0"/>
        <w:ind w:left="0"/>
        <w:jc w:val="both"/>
      </w:pPr>
      <w:r>
        <w:rPr>
          <w:rFonts w:ascii="Times New Roman"/>
          <w:b w:val="false"/>
          <w:i w:val="false"/>
          <w:color w:val="000000"/>
          <w:sz w:val="28"/>
        </w:rPr>
        <w:t>4. Айырма төлемінің сомасын тағайындаудан бас тартылсын</w:t>
      </w:r>
    </w:p>
    <w:p>
      <w:pPr>
        <w:spacing w:after="0"/>
        <w:ind w:left="0"/>
        <w:jc w:val="both"/>
      </w:pPr>
      <w:r>
        <w:rPr>
          <w:rFonts w:ascii="Times New Roman"/>
          <w:b w:val="false"/>
          <w:i w:val="false"/>
          <w:color w:val="000000"/>
          <w:sz w:val="28"/>
        </w:rPr>
        <w:t>_____________________________________________________________________</w:t>
      </w:r>
    </w:p>
    <w:p>
      <w:pPr>
        <w:spacing w:after="0"/>
        <w:ind w:left="0"/>
        <w:jc w:val="both"/>
      </w:pPr>
      <w:r>
        <w:rPr>
          <w:rFonts w:ascii="Times New Roman"/>
          <w:b w:val="false"/>
          <w:i w:val="false"/>
          <w:color w:val="000000"/>
          <w:sz w:val="28"/>
        </w:rPr>
        <w:t>(негіздеме)</w:t>
      </w:r>
    </w:p>
    <w:p>
      <w:pPr>
        <w:spacing w:after="0"/>
        <w:ind w:left="0"/>
        <w:jc w:val="both"/>
      </w:pPr>
      <w:r>
        <w:rPr>
          <w:rFonts w:ascii="Times New Roman"/>
          <w:b w:val="false"/>
          <w:i w:val="false"/>
          <w:color w:val="000000"/>
          <w:sz w:val="28"/>
        </w:rPr>
        <w:t>Департамент директорының мөр орны _______________________________ ____</w:t>
      </w:r>
    </w:p>
    <w:p>
      <w:pPr>
        <w:spacing w:after="0"/>
        <w:ind w:left="0"/>
        <w:jc w:val="both"/>
      </w:pPr>
      <w:r>
        <w:rPr>
          <w:rFonts w:ascii="Times New Roman"/>
          <w:b w:val="false"/>
          <w:i w:val="false"/>
          <w:color w:val="000000"/>
          <w:sz w:val="28"/>
        </w:rPr>
        <w:t xml:space="preserve">                                          (тегі, аты, әкесінің аты (ол болған жағдайда))    (қолы)</w:t>
      </w:r>
    </w:p>
    <w:p>
      <w:pPr>
        <w:spacing w:after="0"/>
        <w:ind w:left="0"/>
        <w:jc w:val="both"/>
      </w:pPr>
      <w:r>
        <w:rPr>
          <w:rFonts w:ascii="Times New Roman"/>
          <w:b w:val="false"/>
          <w:i w:val="false"/>
          <w:color w:val="000000"/>
          <w:sz w:val="28"/>
        </w:rPr>
        <w:t>Басқарма (бөлім) басшысы _________________________________ __________</w:t>
      </w:r>
    </w:p>
    <w:p>
      <w:pPr>
        <w:spacing w:after="0"/>
        <w:ind w:left="0"/>
        <w:jc w:val="both"/>
      </w:pPr>
      <w:r>
        <w:rPr>
          <w:rFonts w:ascii="Times New Roman"/>
          <w:b w:val="false"/>
          <w:i w:val="false"/>
          <w:color w:val="000000"/>
          <w:sz w:val="28"/>
        </w:rPr>
        <w:t xml:space="preserve">                                     (тегі, аты, әкесінің аты (ол болған жағдайда)) (қолы)</w:t>
      </w:r>
    </w:p>
    <w:p>
      <w:pPr>
        <w:spacing w:after="0"/>
        <w:ind w:left="0"/>
        <w:jc w:val="both"/>
      </w:pPr>
      <w:r>
        <w:rPr>
          <w:rFonts w:ascii="Times New Roman"/>
          <w:b w:val="false"/>
          <w:i w:val="false"/>
          <w:color w:val="000000"/>
          <w:sz w:val="28"/>
        </w:rPr>
        <w:t>Тағайындау жөніндегі маман _______________________________ __________</w:t>
      </w:r>
    </w:p>
    <w:p>
      <w:pPr>
        <w:spacing w:after="0"/>
        <w:ind w:left="0"/>
        <w:jc w:val="both"/>
      </w:pPr>
      <w:r>
        <w:rPr>
          <w:rFonts w:ascii="Times New Roman"/>
          <w:b w:val="false"/>
          <w:i w:val="false"/>
          <w:color w:val="000000"/>
          <w:sz w:val="28"/>
        </w:rPr>
        <w:t xml:space="preserve">                                    (тегі, аты, әкесінің аты (ол болған жағдайда)) (қолы)</w:t>
      </w:r>
    </w:p>
    <w:p>
      <w:pPr>
        <w:spacing w:after="0"/>
        <w:ind w:left="0"/>
        <w:jc w:val="both"/>
      </w:pPr>
      <w:r>
        <w:rPr>
          <w:rFonts w:ascii="Times New Roman"/>
          <w:b w:val="false"/>
          <w:i w:val="false"/>
          <w:color w:val="000000"/>
          <w:sz w:val="28"/>
        </w:rPr>
        <w:t>Шешім жобасы дайындалды:</w:t>
      </w:r>
    </w:p>
    <w:p>
      <w:pPr>
        <w:spacing w:after="0"/>
        <w:ind w:left="0"/>
        <w:jc w:val="both"/>
      </w:pPr>
      <w:r>
        <w:rPr>
          <w:rFonts w:ascii="Times New Roman"/>
          <w:b w:val="false"/>
          <w:i w:val="false"/>
          <w:color w:val="000000"/>
          <w:sz w:val="28"/>
        </w:rPr>
        <w:t>Мемлекеттік корпорация бөлімшесі басшысының мөр</w:t>
      </w:r>
    </w:p>
    <w:p>
      <w:pPr>
        <w:spacing w:after="0"/>
        <w:ind w:left="0"/>
        <w:jc w:val="both"/>
      </w:pPr>
      <w:r>
        <w:rPr>
          <w:rFonts w:ascii="Times New Roman"/>
          <w:b w:val="false"/>
          <w:i w:val="false"/>
          <w:color w:val="000000"/>
          <w:sz w:val="28"/>
        </w:rPr>
        <w:t>орны____________________________________________ ____________</w:t>
      </w:r>
    </w:p>
    <w:p>
      <w:pPr>
        <w:spacing w:after="0"/>
        <w:ind w:left="0"/>
        <w:jc w:val="both"/>
      </w:pPr>
      <w:r>
        <w:rPr>
          <w:rFonts w:ascii="Times New Roman"/>
          <w:b w:val="false"/>
          <w:i w:val="false"/>
          <w:color w:val="000000"/>
          <w:sz w:val="28"/>
        </w:rPr>
        <w:t xml:space="preserve">             (тегі, аты, әкесінің аты (ол болған жағдайда))             (қолы)</w:t>
      </w:r>
    </w:p>
    <w:p>
      <w:pPr>
        <w:spacing w:after="0"/>
        <w:ind w:left="0"/>
        <w:jc w:val="both"/>
      </w:pPr>
      <w:r>
        <w:rPr>
          <w:rFonts w:ascii="Times New Roman"/>
          <w:b w:val="false"/>
          <w:i w:val="false"/>
          <w:color w:val="000000"/>
          <w:sz w:val="28"/>
        </w:rPr>
        <w:t>Мемлекеттік корпорация бөлімшесі маманы____________________ __________</w:t>
      </w:r>
    </w:p>
    <w:p>
      <w:pPr>
        <w:spacing w:after="0"/>
        <w:ind w:left="0"/>
        <w:jc w:val="both"/>
      </w:pPr>
      <w:r>
        <w:rPr>
          <w:rFonts w:ascii="Times New Roman"/>
          <w:b w:val="false"/>
          <w:i w:val="false"/>
          <w:color w:val="000000"/>
          <w:sz w:val="28"/>
        </w:rPr>
        <w:t xml:space="preserve">                                        (тегі, аты, әкесінің аты (ол болған жағдайда) (қолы)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Еңбек және халықты</w:t>
            </w:r>
            <w:r>
              <w:br/>
            </w:r>
            <w:r>
              <w:rPr>
                <w:rFonts w:ascii="Times New Roman"/>
                <w:b w:val="false"/>
                <w:i w:val="false"/>
                <w:color w:val="000000"/>
                <w:sz w:val="20"/>
              </w:rPr>
              <w:t>әлеуметтік қорғау министрінің</w:t>
            </w:r>
            <w:r>
              <w:br/>
            </w:r>
            <w:r>
              <w:rPr>
                <w:rFonts w:ascii="Times New Roman"/>
                <w:b w:val="false"/>
                <w:i w:val="false"/>
                <w:color w:val="000000"/>
                <w:sz w:val="20"/>
              </w:rPr>
              <w:t>2023 жылғы 23 қазаңдағы</w:t>
            </w:r>
            <w:r>
              <w:br/>
            </w:r>
            <w:r>
              <w:rPr>
                <w:rFonts w:ascii="Times New Roman"/>
                <w:b w:val="false"/>
                <w:i w:val="false"/>
                <w:color w:val="000000"/>
                <w:sz w:val="20"/>
              </w:rPr>
              <w:t>№ 455 бұйрығына</w:t>
            </w:r>
            <w:r>
              <w:br/>
            </w:r>
            <w:r>
              <w:rPr>
                <w:rFonts w:ascii="Times New Roman"/>
                <w:b w:val="false"/>
                <w:i w:val="false"/>
                <w:color w:val="000000"/>
                <w:sz w:val="20"/>
              </w:rPr>
              <w:t>3-қосымша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Нысан </w:t>
            </w:r>
          </w:p>
        </w:tc>
      </w:tr>
    </w:tbl>
    <w:bookmarkStart w:name="z18" w:id="14"/>
    <w:p>
      <w:pPr>
        <w:spacing w:after="0"/>
        <w:ind w:left="0"/>
        <w:jc w:val="left"/>
      </w:pPr>
      <w:r>
        <w:rPr>
          <w:rFonts w:ascii="Times New Roman"/>
          <w:b/>
          <w:i w:val="false"/>
          <w:color w:val="000000"/>
        </w:rPr>
        <w:t xml:space="preserve"> Sms-хабарлар журналы _________________________ (төлемнің түрі)</w:t>
      </w:r>
    </w:p>
    <w:bookmarkEnd w:id="14"/>
    <w:p>
      <w:pPr>
        <w:spacing w:after="0"/>
        <w:ind w:left="0"/>
        <w:jc w:val="both"/>
      </w:pPr>
      <w:r>
        <w:rPr>
          <w:rFonts w:ascii="Times New Roman"/>
          <w:b w:val="false"/>
          <w:i w:val="false"/>
          <w:color w:val="ff0000"/>
          <w:sz w:val="28"/>
        </w:rPr>
        <w:t xml:space="preserve">
      Ескерту. 3-қосымша жаңа редакцияда - ҚР Еңбек және халықты әлеуметтік қорғау министрінің 30.06.2026 </w:t>
      </w:r>
      <w:r>
        <w:rPr>
          <w:rFonts w:ascii="Times New Roman"/>
          <w:b w:val="false"/>
          <w:i w:val="false"/>
          <w:color w:val="ff0000"/>
          <w:sz w:val="28"/>
        </w:rPr>
        <w:t>№ 278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left"/>
      </w:pPr>
      <w:r>
        <w:rPr>
          <w:rFonts w:ascii="Times New Roman"/>
          <w:b w:val="false"/>
          <w:i w:val="false"/>
          <w:color w:val="000000"/>
          <w:sz w:val="28"/>
        </w:rPr>
        <w:t>
      Мемлекеттік корпорация бөлімшесіне_________________ бойынша</w:t>
      </w: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р/с №</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Жеке сәйкестендіру нөмірі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Тегі, аты, әкесінің аты (ол болған жағдайда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Туған күні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Істің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Төлем түрі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Sms-хабар жіберілген күн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Телефон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Маман</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headerReference w:type="default" r:id="rId4"/>
      <w:pgSz w:w="11907" w:h="16839" w:code="9"/>
      <w:pgMar w:top="1440" w:right="1080" w:bottom="1440" w:left="1080"/>
    </w:sectPr>
  </w:body>
</w:document>
</file>

<file path=word/header.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2830" w:rsidRDefault="00A02830">
    <w:pPr>
      <w:pStyle w:val="a3"/>
    </w:pPr>
    <w:r>
      <w:rPr>
        <w:noProof/>
      </w:rPr>
      <w:pict>
        <v:rect id="rect1" o:spid="_x0000_s1026" style="position:absolute;         margin-left:.75pt;         margin-top:34.5pt;         width:21pt;         height:700pt;         z-index:251659264;         visibility:visible;         mso-wrap-style:square;         mso-width-percent:0;         mso-height-percent:0;         mso-wrap-distance-left:9pt;         mso-wrap-distance-top:0;         mso-wrap-distance-right:9pt;         mso-wrap-distance-bottom:0;         mso-position-horizontal:absolute;         mso-position-horizontal-relative:text;         mso-position-vertical:absolute;         mso-position-vertical-relative:text;         mso-width-percent:0;         mso-height-percent:0;         mso-width-relative:margin;         mso-height-relative:margin;         v-text-anchor:middle" stroked="f" strokeweight="2pt">
          <v:fill r:id="rId1" o:title="" recolor="t" rotate="t" type="tile"/>
          <w10:wrap type="square"/>
        </v:rect>
      </w:pict>
    </w:r>
  </w:p>
</w:hdr>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header.xml" Type="http://schemas.openxmlformats.org/officeDocument/2006/relationships/header" Id="rId4"/></Relationships>
</file>

<file path=word/_rels/header.xml.rels><?xml version="1.0" encoding="UTF-8" standalone="yes"?><Relationships xmlns="http://schemas.openxmlformats.org/package/2006/relationships"><Relationship Target="media/header_image_rId1.png" Type="http://schemas.openxmlformats.org/officeDocument/2006/relationships/image" Id="rId1"/></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