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7b48" w14:textId="fe47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филиалдар мен өкілдіктердің атауын өзектендіру (түзету)"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10 қазандағы № 726 бұйрығы. Қазақстан Республикасының Әділет министрлігінде 2023 жылғы 18 қазанда № 33555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28.07.2026 </w:t>
      </w:r>
      <w:r>
        <w:rPr>
          <w:rFonts w:ascii="Times New Roman"/>
          <w:b w:val="false"/>
          <w:i w:val="false"/>
          <w:color w:val="00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"Заңды тұлғалардың, филиалдар мен өкілдіктердің атауын өзектендіру (түзету)"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10 қазандағы</w:t>
            </w:r>
            <w:r>
              <w:br/>
            </w:r>
            <w:r>
              <w:rPr>
                <w:rFonts w:ascii="Times New Roman"/>
                <w:b w:val="false"/>
                <w:i w:val="false"/>
                <w:color w:val="000000"/>
                <w:sz w:val="20"/>
              </w:rPr>
              <w:t xml:space="preserve">№ 726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"Заңды тұлғалардың, филиалдар мен өкілдіктердің атауын өзектендіру (түзету)" мемлекеттік қызмет көрсету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"Заңды тұлғалардың, филиалдар мен өкілдіктердің атауын өзектендіру (түзету)" мемлекеттік қызмет көрсету қағидалары (бұдан әрі – Қағидалар) "Мемлекеттік және әлеуметтік жауапкершілігі бар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әзірленді және "Заңды тұлғалардың, филиалдар мен өкілдіктердің атауын өзектендіру (түзету)" мемлекеттік қызметін көрсету (бұдан әрі – мемлекеттік қызмет)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28.07.2026 </w:t>
      </w:r>
      <w:r>
        <w:rPr>
          <w:rFonts w:ascii="Times New Roman"/>
          <w:b w:val="false"/>
          <w:i w:val="false"/>
          <w:color w:val="00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Заңды тұлғалардың, филиалдар мен өкілдіктердің атауын өзектендіру (түзету) – "Заңды тұлғалар" Мемлекеттік дерекқорына (бұдан әрі – ЗТ МДҚ) өтініштен заңды тұлғалардың, филиалдар мен өкілдіктердің атауына өзгертілген мәліметтерді енгізуді арқылы жүзеге асырылады.</w:t>
      </w:r>
    </w:p>
    <w:bookmarkEnd w:id="10"/>
    <w:bookmarkStart w:name="z13" w:id="11"/>
    <w:p>
      <w:pPr>
        <w:spacing w:after="0"/>
        <w:ind w:left="0"/>
        <w:jc w:val="both"/>
      </w:pPr>
      <w:r>
        <w:rPr>
          <w:rFonts w:ascii="Times New Roman"/>
          <w:b w:val="false"/>
          <w:i w:val="false"/>
          <w:color w:val="000000"/>
          <w:sz w:val="28"/>
        </w:rPr>
        <w:t>
      3. Заңды тұлғаның, филиал мен өкілдіктің атауын өзектендіру (түзету) – заңды тұлғаның, филиал мен өкілдіктің атауында қате жіберілген жағдайда жүзеге асырылады.</w:t>
      </w:r>
    </w:p>
    <w:bookmarkEnd w:id="11"/>
    <w:bookmarkStart w:name="z14" w:id="12"/>
    <w:p>
      <w:pPr>
        <w:spacing w:after="0"/>
        <w:ind w:left="0"/>
        <w:jc w:val="both"/>
      </w:pPr>
      <w:r>
        <w:rPr>
          <w:rFonts w:ascii="Times New Roman"/>
          <w:b w:val="false"/>
          <w:i w:val="false"/>
          <w:color w:val="000000"/>
          <w:sz w:val="28"/>
        </w:rPr>
        <w:t>
      4. Коммерциялық емес ұйымдар болып табылатын заңды тұлғаларға, филиалдар мен өкілдіктерге қатысты мемлекеттік қызметті Әділет министрлігі (бұдан әрі – Министрлік) және аумақтық әділет органдары (бұдан әрі – көрсетілетін қызметті беруші). "Азаматтарға арналған үкімет" Мемлекеттік корпорациясы (бұдан әрі – Мемлекеттік корпорация) мемлекеттік қызметті коммерциялық ұйымдар болып табылатын заңды тұлғаларға, филиалдар мен өкілдіктерге (бұдан әрі – көрсетілетін қызметті беруші) қатысты көрсетеді.</w:t>
      </w:r>
    </w:p>
    <w:bookmarkEnd w:id="12"/>
    <w:bookmarkStart w:name="z15" w:id="13"/>
    <w:p>
      <w:pPr>
        <w:spacing w:after="0"/>
        <w:ind w:left="0"/>
        <w:jc w:val="both"/>
      </w:pPr>
      <w:r>
        <w:rPr>
          <w:rFonts w:ascii="Times New Roman"/>
          <w:b w:val="false"/>
          <w:i w:val="false"/>
          <w:color w:val="000000"/>
          <w:sz w:val="28"/>
        </w:rPr>
        <w:t>
      5. Республикалық және өңірлік мәртебесі бар қоғамдық және діни бірлестіктердің, оның ішінде саяси партиялардың, Республикалық нотариаттық палатаның,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шетелдік және халықаралық коммерциялық емес үкіметтік емес бірлестіктердің филиалдары мен өкілдіктерінің атауын өзектендіруді (түзетуді) Министрлік жүзеге асырады.</w:t>
      </w:r>
    </w:p>
    <w:bookmarkEnd w:id="13"/>
    <w:bookmarkStart w:name="z16" w:id="14"/>
    <w:p>
      <w:pPr>
        <w:spacing w:after="0"/>
        <w:ind w:left="0"/>
        <w:jc w:val="both"/>
      </w:pPr>
      <w:r>
        <w:rPr>
          <w:rFonts w:ascii="Times New Roman"/>
          <w:b w:val="false"/>
          <w:i w:val="false"/>
          <w:color w:val="000000"/>
          <w:sz w:val="28"/>
        </w:rPr>
        <w:t>
      6. Құрылған, қайта ұйымдастырылған заңды тұлғалардың және олардың филиалдар мен өкілдіктердің, жергілікті мәртебесі бар қоғамдық және діни бірлестіктердің, заңды тұлғалардың қорлары мен бірлестіктерінің атауын өзектендіруді (түзетуді) аумақтық әділет органдары жүзеге асырады.</w:t>
      </w:r>
    </w:p>
    <w:bookmarkEnd w:id="14"/>
    <w:bookmarkStart w:name="z17" w:id="15"/>
    <w:p>
      <w:pPr>
        <w:spacing w:after="0"/>
        <w:ind w:left="0"/>
        <w:jc w:val="both"/>
      </w:pPr>
      <w:r>
        <w:rPr>
          <w:rFonts w:ascii="Times New Roman"/>
          <w:b w:val="false"/>
          <w:i w:val="false"/>
          <w:color w:val="000000"/>
          <w:sz w:val="28"/>
        </w:rPr>
        <w:t>
      7. Коммерциялық ұйымдарға жататын заңды тұлғалардың, олардың филиалдары мен өкілдіктерінің атауын өзектендіруді (түзетуді) Мемлекеттік корпорацияның филиалдары жүзеге асырады.</w:t>
      </w:r>
    </w:p>
    <w:bookmarkEnd w:id="15"/>
    <w:bookmarkStart w:name="z18" w:id="16"/>
    <w:p>
      <w:pPr>
        <w:spacing w:after="0"/>
        <w:ind w:left="0"/>
        <w:jc w:val="both"/>
      </w:pPr>
      <w:r>
        <w:rPr>
          <w:rFonts w:ascii="Times New Roman"/>
          <w:b w:val="false"/>
          <w:i w:val="false"/>
          <w:color w:val="000000"/>
          <w:sz w:val="28"/>
        </w:rPr>
        <w:t>
      8. Көрсетілетін қызметті беруші осы Қағидалардың қабылданғаны туралы ақпаратты өтініштерді қабылдауды және мемлекеттік қызмет көрсету нәтижелерін беруді жүзеге асыратын ұйымдарға, оның ішінде Бірыңғай байланыс орталығына үш жұмыс күні ішінде жібереді.</w:t>
      </w:r>
    </w:p>
    <w:bookmarkEnd w:id="16"/>
    <w:bookmarkStart w:name="z19"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0" w:id="18"/>
    <w:p>
      <w:pPr>
        <w:spacing w:after="0"/>
        <w:ind w:left="0"/>
        <w:jc w:val="both"/>
      </w:pPr>
      <w:r>
        <w:rPr>
          <w:rFonts w:ascii="Times New Roman"/>
          <w:b w:val="false"/>
          <w:i w:val="false"/>
          <w:color w:val="000000"/>
          <w:sz w:val="28"/>
        </w:rPr>
        <w:t xml:space="preserve">
      9. Мемлекеттік көрсетілетін қызметті алу үшін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тұлғалардың, филиалдар мен өкілдіктердің атауын өзектендіру (түзету)" мемлекеттік қызметті көрсетуге қойылатын негізгі талаптардың тізбесінде (бұдан әрі – Тізбе) көзделген құжатты Мемлекеттік корпорацияның филиалдары немесе "цифрлық үкіметтің" веб-порталы (бұдан әрі – портал) арқылы тапсырады.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28.07.2026 </w:t>
      </w:r>
      <w:r>
        <w:rPr>
          <w:rFonts w:ascii="Times New Roman"/>
          <w:b w:val="false"/>
          <w:i w:val="false"/>
          <w:color w:val="00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10. Мемлекеттік корпорацияға жүгінген кезде, көрсетілетін қызметті алушы түріне сәйкес мемлекеттік қызмет көрсетуге қойылатын негізгі талаптар тізбесінің 8-тармағында көзделген тізбеге сәйкес құжаттардың толық топтамасын ұсынбаған жағдайда және/немесе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кабинетінде" мемлекеттік қызметті көрсету нәтижесін алған күні мен уақыты көрсетіле отырып, мемлекеттік қызметті көрсету үшін өтініш салудың қабылданғаны туралы мәртебе көрсетіледі.</w:t>
      </w:r>
    </w:p>
    <w:bookmarkStart w:name="z22" w:id="20"/>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мемлекеттік қызмет көрсетуге өтініш келіп түскен кезде заңды тұлғаларды тіркеу басқармасының (бөлімнің) басшысы 20 минут ішінде орындаушыны айқындайды және орындауға жібереді.</w:t>
      </w:r>
    </w:p>
    <w:bookmarkEnd w:id="20"/>
    <w:p>
      <w:pPr>
        <w:spacing w:after="0"/>
        <w:ind w:left="0"/>
        <w:jc w:val="both"/>
      </w:pPr>
      <w:r>
        <w:rPr>
          <w:rFonts w:ascii="Times New Roman"/>
          <w:b w:val="false"/>
          <w:i w:val="false"/>
          <w:color w:val="000000"/>
          <w:sz w:val="28"/>
        </w:rPr>
        <w:t>
      Орындаушы ұсынылған құжаттар топтамасының толықтығын Қазақстан Республикасының қолданыстағы заңнамасына сәйкестігін тексереді және заңды тұлғаның, филиал мен өкілдіктің атауын түзету туралы мәліметтерді ЗТ МДҚ енгізеді.</w:t>
      </w:r>
    </w:p>
    <w:p>
      <w:pPr>
        <w:spacing w:after="0"/>
        <w:ind w:left="0"/>
        <w:jc w:val="both"/>
      </w:pPr>
      <w:r>
        <w:rPr>
          <w:rFonts w:ascii="Times New Roman"/>
          <w:b w:val="false"/>
          <w:i w:val="false"/>
          <w:color w:val="000000"/>
          <w:sz w:val="28"/>
        </w:rPr>
        <w:t xml:space="preserve">
      Тиісті түзетулер енгізілгеннен кейін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заңды тұлғаның, филиалдың және өкілдіктің атауын өзектендіру (түзету) туралы хабарлама (бұдан әрі – атауды өзектендіру туралы хабарлама) көрсетілетін қызметті берушінің басшылығына келісуге және қол қоюға жіберіледі.</w:t>
      </w:r>
    </w:p>
    <w:p>
      <w:pPr>
        <w:spacing w:after="0"/>
        <w:ind w:left="0"/>
        <w:jc w:val="both"/>
      </w:pPr>
      <w:r>
        <w:rPr>
          <w:rFonts w:ascii="Times New Roman"/>
          <w:b w:val="false"/>
          <w:i w:val="false"/>
          <w:color w:val="000000"/>
          <w:sz w:val="28"/>
        </w:rPr>
        <w:t>
      Басшылық заңды тұлғаның, филиалдың және өкілдіктің атауын өзектендіруге (түзетуге) қол қойғаннан кейін орындаушы көрсетілетін қызметті берушінің электрондық-цифрлық қолтаңбасымен (бұдан әрі – ЭЦҚ) куәландырылған портал арқылы қызметті алушының "жеке кабинетіне" не Мемлекеттік корпорацияға атауды өзектендіру туралы хабарламаны жібереді.</w:t>
      </w:r>
    </w:p>
    <w:bookmarkStart w:name="z23" w:id="21"/>
    <w:p>
      <w:pPr>
        <w:spacing w:after="0"/>
        <w:ind w:left="0"/>
        <w:jc w:val="both"/>
      </w:pPr>
      <w:r>
        <w:rPr>
          <w:rFonts w:ascii="Times New Roman"/>
          <w:b w:val="false"/>
          <w:i w:val="false"/>
          <w:color w:val="000000"/>
          <w:sz w:val="28"/>
        </w:rPr>
        <w:t xml:space="preserve">
      12. Мемлекеттік қызметті көрсетуден бас тарту үшін негіздер болған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заңды тұлғаның, филиалдың және өкілдіктің атауын өзектендіруден (түзетуден) бас тарту туралы хабарлама көрсетілетін қызметті берушінің ЭЦҚ-мен куәландырылған порталдағы "жеке кабинетке" не Мемлекеттік корпорацияға жіберіледі.</w:t>
      </w:r>
    </w:p>
    <w:bookmarkEnd w:id="21"/>
    <w:bookmarkStart w:name="z24" w:id="22"/>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киберқауіпсіздік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28.07.2026 </w:t>
      </w:r>
      <w:r>
        <w:rPr>
          <w:rFonts w:ascii="Times New Roman"/>
          <w:b w:val="false"/>
          <w:i w:val="false"/>
          <w:color w:val="00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14. Цифрлық жүйе істен шыққан жағдайда көрсетілетін қызметті беруші "цифрлық үкімет" цифрлық инфрақұрылымының операторын (бұдан әрі – оператор) және қызметті алушыны дереу хабардар етеді.</w:t>
      </w:r>
    </w:p>
    <w:bookmarkEnd w:id="23"/>
    <w:bookmarkStart w:name="z38" w:id="24"/>
    <w:p>
      <w:pPr>
        <w:spacing w:after="0"/>
        <w:ind w:left="0"/>
        <w:jc w:val="both"/>
      </w:pPr>
      <w:r>
        <w:rPr>
          <w:rFonts w:ascii="Times New Roman"/>
          <w:b w:val="false"/>
          <w:i w:val="false"/>
          <w:color w:val="000000"/>
          <w:sz w:val="28"/>
        </w:rPr>
        <w:t>
      Бұл жағдайда оператор цифрлық жүйенің істен шығу себептерін айқындау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28.07.2026 </w:t>
      </w:r>
      <w:r>
        <w:rPr>
          <w:rFonts w:ascii="Times New Roman"/>
          <w:b w:val="false"/>
          <w:i w:val="false"/>
          <w:color w:val="00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25"/>
    <w:bookmarkStart w:name="z27" w:id="26"/>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филиалдар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өкілдіктердің атауын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өзектендіру (түзету)"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9" w:id="27"/>
    <w:p>
      <w:pPr>
        <w:spacing w:after="0"/>
        <w:ind w:left="0"/>
        <w:jc w:val="left"/>
      </w:pPr>
      <w:r>
        <w:rPr>
          <w:rFonts w:ascii="Times New Roman"/>
          <w:b/>
          <w:i w:val="false"/>
          <w:color w:val="000000"/>
        </w:rPr>
        <w:t xml:space="preserve"> Заңды тұлғаның, филиалдың (өкілдіктің) атауын өзектендіру (түзету) туралы өтініш</w:t>
      </w:r>
    </w:p>
    <w:bookmarkEnd w:id="27"/>
    <w:p>
      <w:pPr>
        <w:spacing w:after="0"/>
        <w:ind w:left="0"/>
        <w:jc w:val="both"/>
      </w:pPr>
      <w:r>
        <w:rPr>
          <w:rFonts w:ascii="Times New Roman"/>
          <w:b w:val="false"/>
          <w:i w:val="false"/>
          <w:color w:val="ff0000"/>
          <w:sz w:val="28"/>
        </w:rPr>
        <w:t xml:space="preserve">
      Ескерту. 1-қосымша жаңа редакцияда - ҚР Әділет министрінің 28.07.2026 </w:t>
      </w:r>
      <w:r>
        <w:rPr>
          <w:rFonts w:ascii="Times New Roman"/>
          <w:b w:val="false"/>
          <w:i w:val="false"/>
          <w:color w:val="ff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p>
    <w:bookmarkStart w:name="z39" w:id="28"/>
    <w:p>
      <w:pPr>
        <w:spacing w:after="0"/>
        <w:ind w:left="0"/>
        <w:jc w:val="both"/>
      </w:pPr>
      <w:r>
        <w:rPr>
          <w:rFonts w:ascii="Times New Roman"/>
          <w:b w:val="false"/>
          <w:i w:val="false"/>
          <w:color w:val="000000"/>
          <w:sz w:val="28"/>
        </w:rPr>
        <w:t>
      1. Заңды тұлғаның, филиалдың (өкілдіктің) БСН</w:t>
      </w:r>
    </w:p>
    <w:bookmarkEnd w:id="28"/>
    <w:bookmarkStart w:name="z40" w:id="29"/>
    <w:p>
      <w:pPr>
        <w:spacing w:after="0"/>
        <w:ind w:left="0"/>
        <w:jc w:val="both"/>
      </w:pPr>
      <w:r>
        <w:rPr>
          <w:rFonts w:ascii="Times New Roman"/>
          <w:b w:val="false"/>
          <w:i w:val="false"/>
          <w:color w:val="000000"/>
          <w:sz w:val="28"/>
        </w:rPr>
        <w:t>
      _________________________________________________________________</w:t>
      </w:r>
    </w:p>
    <w:bookmarkEnd w:id="29"/>
    <w:bookmarkStart w:name="z41" w:id="30"/>
    <w:p>
      <w:pPr>
        <w:spacing w:after="0"/>
        <w:ind w:left="0"/>
        <w:jc w:val="both"/>
      </w:pPr>
      <w:r>
        <w:rPr>
          <w:rFonts w:ascii="Times New Roman"/>
          <w:b w:val="false"/>
          <w:i w:val="false"/>
          <w:color w:val="000000"/>
          <w:sz w:val="28"/>
        </w:rPr>
        <w:t>
      2. Заңды тұлғаның, филиалдың (өкілдіктің) атауын өзектендіру (түзету) үшін негіздеме</w:t>
      </w:r>
    </w:p>
    <w:bookmarkEnd w:id="30"/>
    <w:bookmarkStart w:name="z42" w:id="31"/>
    <w:p>
      <w:pPr>
        <w:spacing w:after="0"/>
        <w:ind w:left="0"/>
        <w:jc w:val="both"/>
      </w:pPr>
      <w:r>
        <w:rPr>
          <w:rFonts w:ascii="Times New Roman"/>
          <w:b w:val="false"/>
          <w:i w:val="false"/>
          <w:color w:val="000000"/>
          <w:sz w:val="28"/>
        </w:rPr>
        <w:t>
      ___________________________________________________________</w:t>
      </w:r>
    </w:p>
    <w:bookmarkEnd w:id="31"/>
    <w:bookmarkStart w:name="z43" w:id="32"/>
    <w:p>
      <w:pPr>
        <w:spacing w:after="0"/>
        <w:ind w:left="0"/>
        <w:jc w:val="both"/>
      </w:pPr>
      <w:r>
        <w:rPr>
          <w:rFonts w:ascii="Times New Roman"/>
          <w:b w:val="false"/>
          <w:i w:val="false"/>
          <w:color w:val="000000"/>
          <w:sz w:val="28"/>
        </w:rPr>
        <w:t>
      __________________________________________________________________</w:t>
      </w:r>
    </w:p>
    <w:bookmarkEnd w:id="32"/>
    <w:bookmarkStart w:name="z44" w:id="33"/>
    <w:p>
      <w:pPr>
        <w:spacing w:after="0"/>
        <w:ind w:left="0"/>
        <w:jc w:val="both"/>
      </w:pPr>
      <w:r>
        <w:rPr>
          <w:rFonts w:ascii="Times New Roman"/>
          <w:b w:val="false"/>
          <w:i w:val="false"/>
          <w:color w:val="000000"/>
          <w:sz w:val="28"/>
        </w:rPr>
        <w:t>
      3. Түзету себебі ______________________________________________________</w:t>
      </w:r>
    </w:p>
    <w:bookmarkEnd w:id="33"/>
    <w:bookmarkStart w:name="z45" w:id="34"/>
    <w:p>
      <w:pPr>
        <w:spacing w:after="0"/>
        <w:ind w:left="0"/>
        <w:jc w:val="both"/>
      </w:pPr>
      <w:r>
        <w:rPr>
          <w:rFonts w:ascii="Times New Roman"/>
          <w:b w:val="false"/>
          <w:i w:val="false"/>
          <w:color w:val="000000"/>
          <w:sz w:val="28"/>
        </w:rPr>
        <w:t>
      (өтініш беруші мәтінмен түзетудің себебін не негіздемесін көрсетеді)</w:t>
      </w:r>
    </w:p>
    <w:bookmarkEnd w:id="34"/>
    <w:bookmarkStart w:name="z46" w:id="35"/>
    <w:p>
      <w:pPr>
        <w:spacing w:after="0"/>
        <w:ind w:left="0"/>
        <w:jc w:val="both"/>
      </w:pPr>
      <w:r>
        <w:rPr>
          <w:rFonts w:ascii="Times New Roman"/>
          <w:b w:val="false"/>
          <w:i w:val="false"/>
          <w:color w:val="000000"/>
          <w:sz w:val="28"/>
        </w:rPr>
        <w:t>
      4. Заңды тұлғаның, филиал және өкілдіктің атауы</w:t>
      </w:r>
    </w:p>
    <w:bookmarkEnd w:id="35"/>
    <w:bookmarkStart w:name="z47" w:id="36"/>
    <w:p>
      <w:pPr>
        <w:spacing w:after="0"/>
        <w:ind w:left="0"/>
        <w:jc w:val="both"/>
      </w:pPr>
      <w:r>
        <w:rPr>
          <w:rFonts w:ascii="Times New Roman"/>
          <w:b w:val="false"/>
          <w:i w:val="false"/>
          <w:color w:val="000000"/>
          <w:sz w:val="28"/>
        </w:rPr>
        <w:t>
      _________________________________________________________________</w:t>
      </w:r>
    </w:p>
    <w:bookmarkEnd w:id="36"/>
    <w:bookmarkStart w:name="z48" w:id="37"/>
    <w:p>
      <w:pPr>
        <w:spacing w:after="0"/>
        <w:ind w:left="0"/>
        <w:jc w:val="both"/>
      </w:pPr>
      <w:r>
        <w:rPr>
          <w:rFonts w:ascii="Times New Roman"/>
          <w:b w:val="false"/>
          <w:i w:val="false"/>
          <w:color w:val="000000"/>
          <w:sz w:val="28"/>
        </w:rPr>
        <w:t>
      5. Мемлекеттік тілдегі толық атауы (қажет болған жағдайда)</w:t>
      </w:r>
    </w:p>
    <w:bookmarkEnd w:id="37"/>
    <w:bookmarkStart w:name="z49" w:id="38"/>
    <w:p>
      <w:pPr>
        <w:spacing w:after="0"/>
        <w:ind w:left="0"/>
        <w:jc w:val="both"/>
      </w:pPr>
      <w:r>
        <w:rPr>
          <w:rFonts w:ascii="Times New Roman"/>
          <w:b w:val="false"/>
          <w:i w:val="false"/>
          <w:color w:val="000000"/>
          <w:sz w:val="28"/>
        </w:rPr>
        <w:t>
      __________________________________________________________________</w:t>
      </w:r>
    </w:p>
    <w:bookmarkEnd w:id="38"/>
    <w:bookmarkStart w:name="z50" w:id="39"/>
    <w:p>
      <w:pPr>
        <w:spacing w:after="0"/>
        <w:ind w:left="0"/>
        <w:jc w:val="both"/>
      </w:pPr>
      <w:r>
        <w:rPr>
          <w:rFonts w:ascii="Times New Roman"/>
          <w:b w:val="false"/>
          <w:i w:val="false"/>
          <w:color w:val="000000"/>
          <w:sz w:val="28"/>
        </w:rPr>
        <w:t>
      6. Орыс тіліндегі толық атауы (қажет болған жағдайда)</w:t>
      </w:r>
    </w:p>
    <w:bookmarkEnd w:id="39"/>
    <w:bookmarkStart w:name="z51" w:id="40"/>
    <w:p>
      <w:pPr>
        <w:spacing w:after="0"/>
        <w:ind w:left="0"/>
        <w:jc w:val="both"/>
      </w:pPr>
      <w:r>
        <w:rPr>
          <w:rFonts w:ascii="Times New Roman"/>
          <w:b w:val="false"/>
          <w:i w:val="false"/>
          <w:color w:val="000000"/>
          <w:sz w:val="28"/>
        </w:rPr>
        <w:t>
      ____________________________________________________________________</w:t>
      </w:r>
    </w:p>
    <w:bookmarkEnd w:id="40"/>
    <w:bookmarkStart w:name="z52" w:id="41"/>
    <w:p>
      <w:pPr>
        <w:spacing w:after="0"/>
        <w:ind w:left="0"/>
        <w:jc w:val="both"/>
      </w:pPr>
      <w:r>
        <w:rPr>
          <w:rFonts w:ascii="Times New Roman"/>
          <w:b w:val="false"/>
          <w:i w:val="false"/>
          <w:color w:val="000000"/>
          <w:sz w:val="28"/>
        </w:rPr>
        <w:t>
      7. Мемлекеттік тілдегі қысқаша атауы (қажет болған жағдайда)</w:t>
      </w:r>
    </w:p>
    <w:bookmarkEnd w:id="41"/>
    <w:bookmarkStart w:name="z53" w:id="42"/>
    <w:p>
      <w:pPr>
        <w:spacing w:after="0"/>
        <w:ind w:left="0"/>
        <w:jc w:val="both"/>
      </w:pPr>
      <w:r>
        <w:rPr>
          <w:rFonts w:ascii="Times New Roman"/>
          <w:b w:val="false"/>
          <w:i w:val="false"/>
          <w:color w:val="000000"/>
          <w:sz w:val="28"/>
        </w:rPr>
        <w:t>
      ____________________________________________________________________</w:t>
      </w:r>
    </w:p>
    <w:bookmarkEnd w:id="42"/>
    <w:bookmarkStart w:name="z54" w:id="43"/>
    <w:p>
      <w:pPr>
        <w:spacing w:after="0"/>
        <w:ind w:left="0"/>
        <w:jc w:val="both"/>
      </w:pPr>
      <w:r>
        <w:rPr>
          <w:rFonts w:ascii="Times New Roman"/>
          <w:b w:val="false"/>
          <w:i w:val="false"/>
          <w:color w:val="000000"/>
          <w:sz w:val="28"/>
        </w:rPr>
        <w:t>
      8. Орыс тіліндегі қысқаша атауы (қажет болған жағдайда)</w:t>
      </w:r>
    </w:p>
    <w:bookmarkEnd w:id="43"/>
    <w:bookmarkStart w:name="z55" w:id="44"/>
    <w:p>
      <w:pPr>
        <w:spacing w:after="0"/>
        <w:ind w:left="0"/>
        <w:jc w:val="both"/>
      </w:pPr>
      <w:r>
        <w:rPr>
          <w:rFonts w:ascii="Times New Roman"/>
          <w:b w:val="false"/>
          <w:i w:val="false"/>
          <w:color w:val="000000"/>
          <w:sz w:val="28"/>
        </w:rPr>
        <w:t>
      ___________________________________________________________________</w:t>
      </w:r>
    </w:p>
    <w:bookmarkEnd w:id="44"/>
    <w:bookmarkStart w:name="z56" w:id="45"/>
    <w:p>
      <w:pPr>
        <w:spacing w:after="0"/>
        <w:ind w:left="0"/>
        <w:jc w:val="both"/>
      </w:pPr>
      <w:r>
        <w:rPr>
          <w:rFonts w:ascii="Times New Roman"/>
          <w:b w:val="false"/>
          <w:i w:val="false"/>
          <w:color w:val="000000"/>
          <w:sz w:val="28"/>
        </w:rPr>
        <w:t>
      9. Ағылшын тіліндегі толық атауы (қажет болған жағдайда)</w:t>
      </w:r>
    </w:p>
    <w:bookmarkEnd w:id="45"/>
    <w:bookmarkStart w:name="z57"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58" w:id="47"/>
    <w:p>
      <w:pPr>
        <w:spacing w:after="0"/>
        <w:ind w:left="0"/>
        <w:jc w:val="both"/>
      </w:pPr>
      <w:r>
        <w:rPr>
          <w:rFonts w:ascii="Times New Roman"/>
          <w:b w:val="false"/>
          <w:i w:val="false"/>
          <w:color w:val="000000"/>
          <w:sz w:val="28"/>
        </w:rPr>
        <w:t>
      10. Ағылшын тіліндегі қысқаша атауы (қажет болған жағдайда)</w:t>
      </w:r>
    </w:p>
    <w:bookmarkEnd w:id="47"/>
    <w:bookmarkStart w:name="z59" w:id="48"/>
    <w:p>
      <w:pPr>
        <w:spacing w:after="0"/>
        <w:ind w:left="0"/>
        <w:jc w:val="both"/>
      </w:pPr>
      <w:r>
        <w:rPr>
          <w:rFonts w:ascii="Times New Roman"/>
          <w:b w:val="false"/>
          <w:i w:val="false"/>
          <w:color w:val="000000"/>
          <w:sz w:val="28"/>
        </w:rPr>
        <w:t>
      ____________________________________________________________________</w:t>
      </w:r>
    </w:p>
    <w:bookmarkEnd w:id="48"/>
    <w:bookmarkStart w:name="z60" w:id="49"/>
    <w:p>
      <w:pPr>
        <w:spacing w:after="0"/>
        <w:ind w:left="0"/>
        <w:jc w:val="both"/>
      </w:pPr>
      <w:r>
        <w:rPr>
          <w:rFonts w:ascii="Times New Roman"/>
          <w:b w:val="false"/>
          <w:i w:val="false"/>
          <w:color w:val="000000"/>
          <w:sz w:val="28"/>
        </w:rPr>
        <w:t>
      Өтiнiш берушiнiң Т.А.Ә. (бар болған жағдайда) және қолы ______________</w:t>
      </w:r>
    </w:p>
    <w:bookmarkEnd w:id="49"/>
    <w:bookmarkStart w:name="z61" w:id="50"/>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келісемін_________</w:t>
      </w:r>
    </w:p>
    <w:bookmarkEnd w:id="50"/>
    <w:bookmarkStart w:name="z62" w:id="51"/>
    <w:p>
      <w:pPr>
        <w:spacing w:after="0"/>
        <w:ind w:left="0"/>
        <w:jc w:val="both"/>
      </w:pPr>
      <w:r>
        <w:rPr>
          <w:rFonts w:ascii="Times New Roman"/>
          <w:b w:val="false"/>
          <w:i w:val="false"/>
          <w:color w:val="000000"/>
          <w:sz w:val="28"/>
        </w:rPr>
        <w:t>
      20__ жылғы "___"__________ (қолы)</w:t>
      </w:r>
    </w:p>
    <w:bookmarkEnd w:id="51"/>
    <w:bookmarkStart w:name="z63" w:id="52"/>
    <w:p>
      <w:pPr>
        <w:spacing w:after="0"/>
        <w:ind w:left="0"/>
        <w:jc w:val="both"/>
      </w:pPr>
      <w:r>
        <w:rPr>
          <w:rFonts w:ascii="Times New Roman"/>
          <w:b w:val="false"/>
          <w:i w:val="false"/>
          <w:color w:val="000000"/>
          <w:sz w:val="28"/>
        </w:rPr>
        <w:t>
      Өтiнiшке: ___________________________________________</w:t>
      </w:r>
    </w:p>
    <w:bookmarkEnd w:id="52"/>
    <w:bookmarkStart w:name="z64" w:id="53"/>
    <w:p>
      <w:pPr>
        <w:spacing w:after="0"/>
        <w:ind w:left="0"/>
        <w:jc w:val="both"/>
      </w:pPr>
      <w:r>
        <w:rPr>
          <w:rFonts w:ascii="Times New Roman"/>
          <w:b w:val="false"/>
          <w:i w:val="false"/>
          <w:color w:val="000000"/>
          <w:sz w:val="28"/>
        </w:rPr>
        <w:t>
      өзектендіруді (түзетуді) жүргізу үшін құжат-негіздеме (қажет болған жағдайда) қоса берiледі.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филиалдар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өкілдіктердің атауын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өзектендіру (түзету)"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 w:id="54"/>
    <w:p>
      <w:pPr>
        <w:spacing w:after="0"/>
        <w:ind w:left="0"/>
        <w:jc w:val="left"/>
      </w:pPr>
      <w:r>
        <w:rPr>
          <w:rFonts w:ascii="Times New Roman"/>
          <w:b/>
          <w:i w:val="false"/>
          <w:color w:val="000000"/>
        </w:rPr>
        <w:t xml:space="preserve"> "Заңды тұлғалардың, филиалдар мен өкілдіктердің атауын өзектендіру (түзету)" мемлекеттік қызметін көрсетуге қойылатын негізгі талаптардың тізбесі</w:t>
      </w:r>
    </w:p>
    <w:bookmarkEnd w:id="54"/>
    <w:p>
      <w:pPr>
        <w:spacing w:after="0"/>
        <w:ind w:left="0"/>
        <w:jc w:val="both"/>
      </w:pPr>
      <w:r>
        <w:rPr>
          <w:rFonts w:ascii="Times New Roman"/>
          <w:b w:val="false"/>
          <w:i w:val="false"/>
          <w:color w:val="ff0000"/>
          <w:sz w:val="28"/>
        </w:rPr>
        <w:t xml:space="preserve">
      Ескерту. 2-қосымша жаңа редакцияда - ҚР Әділет министрінің 28.07.2026 </w:t>
      </w:r>
      <w:r>
        <w:rPr>
          <w:rFonts w:ascii="Times New Roman"/>
          <w:b w:val="false"/>
          <w:i w:val="false"/>
          <w:color w:val="ff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атауын өзектендіру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5"/>
          <w:p>
            <w:pPr>
              <w:spacing w:after="20"/>
              <w:ind w:left="20"/>
              <w:jc w:val="both"/>
            </w:pPr>
            <w:r>
              <w:rPr>
                <w:rFonts w:ascii="Times New Roman"/>
                <w:b w:val="false"/>
                <w:i w:val="false"/>
                <w:color w:val="000000"/>
                <w:sz w:val="20"/>
              </w:rPr>
              <w:t>
1) Республикалық және өңірлік мәртебесі бар қоғамдық және діни бірлестіктерге, оның ішінде саяси партиялар, шетелдік және халықаралық коммерциялық емес үкіметтік емес бірлестіктердің филиалдары мен өкілдіктеріне қатысты Министрлік;</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мәртебесі бар қоғамдық және діни бірлестіктерге, қорлар мен заңды тұлғалардың бірлестіктеріне, қоғамдық және діни бірлестіктердің филиалдары мен өкілдіктеріне қатысты аумақтық әділет органдары;</w:t>
            </w:r>
          </w:p>
          <w:p>
            <w:pPr>
              <w:spacing w:after="20"/>
              <w:ind w:left="20"/>
              <w:jc w:val="both"/>
            </w:pPr>
            <w:r>
              <w:rPr>
                <w:rFonts w:ascii="Times New Roman"/>
                <w:b w:val="false"/>
                <w:i w:val="false"/>
                <w:color w:val="000000"/>
                <w:sz w:val="20"/>
              </w:rPr>
              <w:t>
3) Коммерциялық ұйымдар болып табылатын заңды тұлғаларға, филиалдар мен өкілдіктерге қатысты "Азаматтарға арналған үкімет" мемлекеттік корпорациясының (бұдан әрі-Мемлекеттік корпорация)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және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қоса бере отырып, өтініш берілген күннен кейінгі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туралы не өзектенді-руден (түзетуден)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56"/>
          <w:p>
            <w:pPr>
              <w:spacing w:after="20"/>
              <w:ind w:left="20"/>
              <w:jc w:val="both"/>
            </w:pPr>
            <w:r>
              <w:rPr>
                <w:rFonts w:ascii="Times New Roman"/>
                <w:b w:val="false"/>
                <w:i w:val="false"/>
                <w:color w:val="000000"/>
                <w:sz w:val="20"/>
              </w:rPr>
              <w:t>
Өтініштерді қабылдау және мемлекеттік көрсетілетін қызметтердің нәтижелерін беру Мемлекеттік корпорацияның филиалдары арқылы дүйсенбіден бастап жұманы қоса алғанда сағат 9.00-ден 18.00-ге дейін үзіліссіз, Мемлекеттік корпорацияның халыққа қызмет көрсету кезекші бөлімдері Қазақстан Республикасының Еңбек Кодексіне (бұдан әрі – Кодекс)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асырады.</w:t>
            </w:r>
          </w:p>
          <w:bookmarkEnd w:id="56"/>
          <w:p>
            <w:pPr>
              <w:spacing w:after="20"/>
              <w:ind w:left="20"/>
              <w:jc w:val="both"/>
            </w:pPr>
            <w:r>
              <w:rPr>
                <w:rFonts w:ascii="Times New Roman"/>
                <w:b w:val="false"/>
                <w:i w:val="false"/>
                <w:color w:val="000000"/>
                <w:sz w:val="20"/>
              </w:rPr>
              <w:t>
Портал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7"/>
          <w:p>
            <w:pPr>
              <w:spacing w:after="20"/>
              <w:ind w:left="20"/>
              <w:jc w:val="both"/>
            </w:pPr>
            <w:r>
              <w:rPr>
                <w:rFonts w:ascii="Times New Roman"/>
                <w:b w:val="false"/>
                <w:i w:val="false"/>
                <w:color w:val="000000"/>
                <w:sz w:val="20"/>
              </w:rPr>
              <w:t>
Мемлекеттік корпорация арқылы құжаттарды берген кезде:</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оның цифрлық құжаттар сервисінен алынған электрондық құжаты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Растайтын құжат (құрылтай құжаттары, заңды тұлғаның уәкілетті органының шешімі). Құжаттарды "цифрлық үкімет" веб-порталы арқылы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ЭЦҚ куәландырылған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растайтын құжат (құрылтай құжаттары, заңды тұлғаның уәкілетті органының шешімі).</w:t>
            </w:r>
          </w:p>
          <w:p>
            <w:pPr>
              <w:spacing w:after="20"/>
              <w:ind w:left="20"/>
              <w:jc w:val="both"/>
            </w:pPr>
            <w:r>
              <w:rPr>
                <w:rFonts w:ascii="Times New Roman"/>
                <w:b w:val="false"/>
                <w:i w:val="false"/>
                <w:color w:val="000000"/>
                <w:sz w:val="20"/>
              </w:rPr>
              <w:t>
Жеке басты куәландыру және заңды тұлғаны мемлекеттік тіркеу (қайта тіркеу) туралы құжаттардың мәліметтерін көрсетілетін қызметті беруші мемлекеттік цифрлық жүйелерден "цифрлық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5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шынайы еместігін анықтау;</w:t>
            </w:r>
          </w:p>
          <w:bookmarkEnd w:id="58"/>
          <w:p>
            <w:pPr>
              <w:spacing w:after="20"/>
              <w:ind w:left="20"/>
              <w:jc w:val="both"/>
            </w:pPr>
            <w:r>
              <w:rPr>
                <w:rFonts w:ascii="Times New Roman"/>
                <w:b w:val="false"/>
                <w:i w:val="false"/>
                <w:color w:val="000000"/>
                <w:sz w:val="20"/>
              </w:rPr>
              <w:t>
2) Көрсетілетін қызметті алушының "Дербес деректер және оларды қорғау туралы" Қазақстан Республикасы Заңының 8-бабына сәйкес берілетін мемлекеттік қызмет көрсету үшін талап етілетін,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9"/>
          <w:p>
            <w:pPr>
              <w:spacing w:after="20"/>
              <w:ind w:left="20"/>
              <w:jc w:val="both"/>
            </w:pPr>
            <w:r>
              <w:rPr>
                <w:rFonts w:ascii="Times New Roman"/>
                <w:b w:val="false"/>
                <w:i w:val="false"/>
                <w:color w:val="000000"/>
                <w:sz w:val="20"/>
              </w:rPr>
              <w:t>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көрсетілетін қызметті беруші құжаттар қабылдауды 1414, 8 800 080 7777 бірыңғай байланыс орталығы арқылы жүгіну жолымен тұратын жеріне бара отырып жүргізеді.</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интернет-ресурсында – www.gov.kz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 цифрлық қолтаңба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алады. Цифрлық құжаттар сервисі мобильдік қосымшада және пайдаланушылардың цифрлық жүйелерінде авторизацияланған субъектілер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филиалдар</w:t>
            </w:r>
            <w:r>
              <w:br/>
            </w:r>
            <w:r>
              <w:rPr>
                <w:rFonts w:ascii="Times New Roman"/>
                <w:b w:val="false"/>
                <w:i w:val="false"/>
                <w:color w:val="000000"/>
                <w:sz w:val="20"/>
              </w:rPr>
              <w:t>мен өкілдіктердің атауын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bookmarkStart w:name="z33" w:id="60"/>
    <w:p>
      <w:pPr>
        <w:spacing w:after="0"/>
        <w:ind w:left="0"/>
        <w:jc w:val="left"/>
      </w:pPr>
      <w:r>
        <w:rPr>
          <w:rFonts w:ascii="Times New Roman"/>
          <w:b/>
          <w:i w:val="false"/>
          <w:color w:val="000000"/>
        </w:rPr>
        <w:t xml:space="preserve"> "Заңды тұлғаның, филиалдың және өкілдіктің атауын өзектендіру (түзету) туралы хабарлама</w:t>
      </w:r>
    </w:p>
    <w:bookmarkEnd w:id="60"/>
    <w:p>
      <w:pPr>
        <w:spacing w:after="0"/>
        <w:ind w:left="0"/>
        <w:jc w:val="both"/>
      </w:pPr>
      <w:r>
        <w:rPr>
          <w:rFonts w:ascii="Times New Roman"/>
          <w:b w:val="false"/>
          <w:i w:val="false"/>
          <w:color w:val="000000"/>
          <w:sz w:val="28"/>
        </w:rPr>
        <w:t>
      Тіркеуші органның атауы _______________________________________.</w:t>
      </w:r>
    </w:p>
    <w:p>
      <w:pPr>
        <w:spacing w:after="0"/>
        <w:ind w:left="0"/>
        <w:jc w:val="both"/>
      </w:pPr>
      <w:r>
        <w:rPr>
          <w:rFonts w:ascii="Times New Roman"/>
          <w:b w:val="false"/>
          <w:i w:val="false"/>
          <w:color w:val="000000"/>
          <w:sz w:val="28"/>
        </w:rPr>
        <w:t>
      20__ жылғы "_"_____№:____өтініш бойынша ұсынылған құжаттарды қарап және</w:t>
      </w:r>
    </w:p>
    <w:p>
      <w:pPr>
        <w:spacing w:after="0"/>
        <w:ind w:left="0"/>
        <w:jc w:val="both"/>
      </w:pPr>
      <w:r>
        <w:rPr>
          <w:rFonts w:ascii="Times New Roman"/>
          <w:b w:val="false"/>
          <w:i w:val="false"/>
          <w:color w:val="000000"/>
          <w:sz w:val="28"/>
        </w:rPr>
        <w:t>
      заңды тұлғаның, филиал және өкілдіктің архив ісінің материалдарын зерделеп,</w:t>
      </w:r>
    </w:p>
    <w:p>
      <w:pPr>
        <w:spacing w:after="0"/>
        <w:ind w:left="0"/>
        <w:jc w:val="both"/>
      </w:pPr>
      <w:r>
        <w:rPr>
          <w:rFonts w:ascii="Times New Roman"/>
          <w:b w:val="false"/>
          <w:i w:val="false"/>
          <w:color w:val="000000"/>
          <w:sz w:val="28"/>
        </w:rPr>
        <w:t>
      заңды тұлғаның, филиал және өкілдіктің атауын өзектендіргенін хабарлайды.</w:t>
      </w:r>
    </w:p>
    <w:p>
      <w:pPr>
        <w:spacing w:after="0"/>
        <w:ind w:left="0"/>
        <w:jc w:val="both"/>
      </w:pPr>
      <w:r>
        <w:rPr>
          <w:rFonts w:ascii="Times New Roman"/>
          <w:b w:val="false"/>
          <w:i w:val="false"/>
          <w:color w:val="000000"/>
          <w:sz w:val="28"/>
        </w:rPr>
        <w:t>
      Тіркеуші _____________________________ 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Басшы ___________________________ М.О. 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филиалдар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өкілдіктердің атауын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өзектендіру (түзету)"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5" w:id="61"/>
    <w:p>
      <w:pPr>
        <w:spacing w:after="0"/>
        <w:ind w:left="0"/>
        <w:jc w:val="left"/>
      </w:pPr>
      <w:r>
        <w:rPr>
          <w:rFonts w:ascii="Times New Roman"/>
          <w:b/>
          <w:i w:val="false"/>
          <w:color w:val="000000"/>
        </w:rPr>
        <w:t xml:space="preserve"> "Заңды тұлғаның, филиалдың және өкілдіктің атауын өзектендіруден (түзетуден) бас тарту туралы хабарлама</w:t>
      </w:r>
    </w:p>
    <w:bookmarkEnd w:id="61"/>
    <w:p>
      <w:pPr>
        <w:spacing w:after="0"/>
        <w:ind w:left="0"/>
        <w:jc w:val="both"/>
      </w:pPr>
      <w:r>
        <w:rPr>
          <w:rFonts w:ascii="Times New Roman"/>
          <w:b w:val="false"/>
          <w:i w:val="false"/>
          <w:color w:val="ff0000"/>
          <w:sz w:val="28"/>
        </w:rPr>
        <w:t xml:space="preserve">
      Ескерту. 4-қосымша жаңа редакцияда - ҚР Әділет министрінің 28.07.2026 </w:t>
      </w:r>
      <w:r>
        <w:rPr>
          <w:rFonts w:ascii="Times New Roman"/>
          <w:b w:val="false"/>
          <w:i w:val="false"/>
          <w:color w:val="ff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p>
    <w:bookmarkStart w:name="z1617" w:id="62"/>
    <w:p>
      <w:pPr>
        <w:spacing w:after="0"/>
        <w:ind w:left="0"/>
        <w:jc w:val="both"/>
      </w:pPr>
      <w:r>
        <w:rPr>
          <w:rFonts w:ascii="Times New Roman"/>
          <w:b w:val="false"/>
          <w:i w:val="false"/>
          <w:color w:val="000000"/>
          <w:sz w:val="28"/>
        </w:rPr>
        <w:t>
      Өтініш №: ______________________ күні ______________________________</w:t>
      </w:r>
    </w:p>
    <w:bookmarkEnd w:id="62"/>
    <w:bookmarkStart w:name="z1618" w:id="63"/>
    <w:p>
      <w:pPr>
        <w:spacing w:after="0"/>
        <w:ind w:left="0"/>
        <w:jc w:val="both"/>
      </w:pPr>
      <w:r>
        <w:rPr>
          <w:rFonts w:ascii="Times New Roman"/>
          <w:b w:val="false"/>
          <w:i w:val="false"/>
          <w:color w:val="000000"/>
          <w:sz w:val="28"/>
        </w:rPr>
        <w:t>
      Бас тартуға негіз: _______________________________________________</w:t>
      </w:r>
    </w:p>
    <w:bookmarkEnd w:id="63"/>
    <w:bookmarkStart w:name="z1619" w:id="64"/>
    <w:p>
      <w:pPr>
        <w:spacing w:after="0"/>
        <w:ind w:left="0"/>
        <w:jc w:val="both"/>
      </w:pPr>
      <w:r>
        <w:rPr>
          <w:rFonts w:ascii="Times New Roman"/>
          <w:b w:val="false"/>
          <w:i w:val="false"/>
          <w:color w:val="000000"/>
          <w:sz w:val="28"/>
        </w:rPr>
        <w:t>
      ___________________________________________________________</w:t>
      </w:r>
    </w:p>
    <w:bookmarkEnd w:id="64"/>
    <w:bookmarkStart w:name="z1620" w:id="65"/>
    <w:p>
      <w:pPr>
        <w:spacing w:after="0"/>
        <w:ind w:left="0"/>
        <w:jc w:val="both"/>
      </w:pPr>
      <w:r>
        <w:rPr>
          <w:rFonts w:ascii="Times New Roman"/>
          <w:b w:val="false"/>
          <w:i w:val="false"/>
          <w:color w:val="000000"/>
          <w:sz w:val="28"/>
        </w:rPr>
        <w:t>
      __________________________________________________________________</w:t>
      </w:r>
    </w:p>
    <w:bookmarkEnd w:id="65"/>
    <w:bookmarkStart w:name="z1621" w:id="66"/>
    <w:p>
      <w:pPr>
        <w:spacing w:after="0"/>
        <w:ind w:left="0"/>
        <w:jc w:val="both"/>
      </w:pPr>
      <w:r>
        <w:rPr>
          <w:rFonts w:ascii="Times New Roman"/>
          <w:b w:val="false"/>
          <w:i w:val="false"/>
          <w:color w:val="000000"/>
          <w:sz w:val="28"/>
        </w:rPr>
        <w:t>
      (дәлелді бас тарту мәтінін көрсетілетін қызметті беруші қалыптастырады)</w:t>
      </w:r>
    </w:p>
    <w:bookmarkEnd w:id="66"/>
    <w:bookmarkStart w:name="z1622" w:id="67"/>
    <w:p>
      <w:pPr>
        <w:spacing w:after="0"/>
        <w:ind w:left="0"/>
        <w:jc w:val="both"/>
      </w:pPr>
      <w:r>
        <w:rPr>
          <w:rFonts w:ascii="Times New Roman"/>
          <w:b w:val="false"/>
          <w:i w:val="false"/>
          <w:color w:val="000000"/>
          <w:sz w:val="28"/>
        </w:rPr>
        <w:t xml:space="preserve">
       Аталған құжат Қазақстан Республикасының Цифрлық кодексінің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67"/>
    <w:bookmarkStart w:name="z1623" w:id="68"/>
    <w:p>
      <w:pPr>
        <w:spacing w:after="0"/>
        <w:ind w:left="0"/>
        <w:jc w:val="both"/>
      </w:pPr>
      <w:r>
        <w:rPr>
          <w:rFonts w:ascii="Times New Roman"/>
          <w:b w:val="false"/>
          <w:i w:val="false"/>
          <w:color w:val="000000"/>
          <w:sz w:val="28"/>
        </w:rPr>
        <w:t>
      "Заңды тұлға" мемлекеттік дерекқорынан алынған және тиісті тіркеуші  органның электрондық-цифрлық қолтаңбасымен қол қойылған деректерді  қамтиды.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филиалдар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өкілдіктердің атауын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өзектендіру (түзету)"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 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құжаттарда көрсетілсе)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37" w:id="69"/>
    <w:p>
      <w:pPr>
        <w:spacing w:after="0"/>
        <w:ind w:left="0"/>
        <w:jc w:val="left"/>
      </w:pPr>
      <w:r>
        <w:rPr>
          <w:rFonts w:ascii="Times New Roman"/>
          <w:b/>
          <w:i w:val="false"/>
          <w:color w:val="000000"/>
        </w:rPr>
        <w:t xml:space="preserve"> Құжаттарды қабылдаудан бас тарту туралы қолхат</w:t>
      </w:r>
    </w:p>
    <w:bookmarkEnd w:id="69"/>
    <w:p>
      <w:pPr>
        <w:spacing w:after="0"/>
        <w:ind w:left="0"/>
        <w:jc w:val="both"/>
      </w:pPr>
      <w:r>
        <w:rPr>
          <w:rFonts w:ascii="Times New Roman"/>
          <w:b w:val="false"/>
          <w:i w:val="false"/>
          <w:color w:val="ff0000"/>
          <w:sz w:val="28"/>
        </w:rPr>
        <w:t xml:space="preserve">
      Ескерту. 5-қосымша жаңа редакцияда - ҚР Әділет министрінің 28.07.2026 </w:t>
      </w:r>
      <w:r>
        <w:rPr>
          <w:rFonts w:ascii="Times New Roman"/>
          <w:b w:val="false"/>
          <w:i w:val="false"/>
          <w:color w:val="ff0000"/>
          <w:sz w:val="28"/>
        </w:rPr>
        <w:t>№ 721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p>
    <w:bookmarkStart w:name="z1624" w:id="7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қызмет көрсетуге қойылатын негізгі талаптардың тізбесіне сәйкес құжаттардың топтамасын толық ұсынбауыңызға және (немесе) қолданылу мерзімі өтіп кеткен құжаттарды ұсынуыңызға, атап айтқанда:</w:t>
      </w:r>
    </w:p>
    <w:bookmarkEnd w:id="70"/>
    <w:bookmarkStart w:name="z1625" w:id="71"/>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bookmarkEnd w:id="71"/>
    <w:bookmarkStart w:name="z1626" w:id="72"/>
    <w:p>
      <w:pPr>
        <w:spacing w:after="0"/>
        <w:ind w:left="0"/>
        <w:jc w:val="both"/>
      </w:pPr>
      <w:r>
        <w:rPr>
          <w:rFonts w:ascii="Times New Roman"/>
          <w:b w:val="false"/>
          <w:i w:val="false"/>
          <w:color w:val="000000"/>
          <w:sz w:val="28"/>
        </w:rPr>
        <w:t>
      1)________________________________________;</w:t>
      </w:r>
    </w:p>
    <w:bookmarkEnd w:id="72"/>
    <w:bookmarkStart w:name="z1627" w:id="73"/>
    <w:p>
      <w:pPr>
        <w:spacing w:after="0"/>
        <w:ind w:left="0"/>
        <w:jc w:val="both"/>
      </w:pPr>
      <w:r>
        <w:rPr>
          <w:rFonts w:ascii="Times New Roman"/>
          <w:b w:val="false"/>
          <w:i w:val="false"/>
          <w:color w:val="000000"/>
          <w:sz w:val="28"/>
        </w:rPr>
        <w:t>
      2)________________________________________;</w:t>
      </w:r>
    </w:p>
    <w:bookmarkEnd w:id="73"/>
    <w:bookmarkStart w:name="z1628" w:id="74"/>
    <w:p>
      <w:pPr>
        <w:spacing w:after="0"/>
        <w:ind w:left="0"/>
        <w:jc w:val="both"/>
      </w:pPr>
      <w:r>
        <w:rPr>
          <w:rFonts w:ascii="Times New Roman"/>
          <w:b w:val="false"/>
          <w:i w:val="false"/>
          <w:color w:val="000000"/>
          <w:sz w:val="28"/>
        </w:rPr>
        <w:t>
      3)_______________________________ ұсынуыңызға байланысты мемлекеттік қызметті</w:t>
      </w:r>
    </w:p>
    <w:bookmarkEnd w:id="74"/>
    <w:bookmarkStart w:name="z1629" w:id="75"/>
    <w:p>
      <w:pPr>
        <w:spacing w:after="0"/>
        <w:ind w:left="0"/>
        <w:jc w:val="both"/>
      </w:pPr>
      <w:r>
        <w:rPr>
          <w:rFonts w:ascii="Times New Roman"/>
          <w:b w:val="false"/>
          <w:i w:val="false"/>
          <w:color w:val="000000"/>
          <w:sz w:val="28"/>
        </w:rPr>
        <w:t>
      "____________________________________" мемлекеттік қызмет көрсетуге қойылатын негізгі талаптардың тізбесіне сәйкес көрсетуге құжаттарды қабылдаудан бас тартады. Осы қолхат әр тарапқа бір-біреуден 2 данада жасалды.</w:t>
      </w:r>
    </w:p>
    <w:bookmarkEnd w:id="75"/>
    <w:bookmarkStart w:name="z1630" w:id="76"/>
    <w:p>
      <w:pPr>
        <w:spacing w:after="0"/>
        <w:ind w:left="0"/>
        <w:jc w:val="both"/>
      </w:pPr>
      <w:r>
        <w:rPr>
          <w:rFonts w:ascii="Times New Roman"/>
          <w:b w:val="false"/>
          <w:i w:val="false"/>
          <w:color w:val="000000"/>
          <w:sz w:val="28"/>
        </w:rPr>
        <w:t>
      _____________________________________________(Мемлекеттік корпорация қызметкерінің  тегі, аты, әкесінің аты (жеке басын куәландыратын құжаттарда көрсетілсе), қолы)</w:t>
      </w:r>
    </w:p>
    <w:bookmarkEnd w:id="76"/>
    <w:bookmarkStart w:name="z1631" w:id="77"/>
    <w:p>
      <w:pPr>
        <w:spacing w:after="0"/>
        <w:ind w:left="0"/>
        <w:jc w:val="both"/>
      </w:pPr>
      <w:r>
        <w:rPr>
          <w:rFonts w:ascii="Times New Roman"/>
          <w:b w:val="false"/>
          <w:i w:val="false"/>
          <w:color w:val="000000"/>
          <w:sz w:val="28"/>
        </w:rPr>
        <w:t>
      Орындаушы: берушінің аты, әкесінің аты (жеке басын куәландыратын құжаттарда көрсетілсе), тегі ___________ Телефоны __________</w:t>
      </w:r>
    </w:p>
    <w:bookmarkEnd w:id="77"/>
    <w:bookmarkStart w:name="z1632" w:id="78"/>
    <w:p>
      <w:pPr>
        <w:spacing w:after="0"/>
        <w:ind w:left="0"/>
        <w:jc w:val="both"/>
      </w:pPr>
      <w:r>
        <w:rPr>
          <w:rFonts w:ascii="Times New Roman"/>
          <w:b w:val="false"/>
          <w:i w:val="false"/>
          <w:color w:val="000000"/>
          <w:sz w:val="28"/>
        </w:rPr>
        <w:t>
      Алдым:</w:t>
      </w:r>
    </w:p>
    <w:bookmarkEnd w:id="78"/>
    <w:bookmarkStart w:name="z1633" w:id="79"/>
    <w:p>
      <w:pPr>
        <w:spacing w:after="0"/>
        <w:ind w:left="0"/>
        <w:jc w:val="both"/>
      </w:pPr>
      <w:r>
        <w:rPr>
          <w:rFonts w:ascii="Times New Roman"/>
          <w:b w:val="false"/>
          <w:i w:val="false"/>
          <w:color w:val="000000"/>
          <w:sz w:val="28"/>
        </w:rPr>
        <w:t>
      берушінің тегі, аты, әкесінің аты (жеке басын куәландыратын құжаттарда көрсетілсе), /көрсетілетін қызметті алушының қолы ______________ 20__ жылғы "___" _________</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